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299" w:rsidRPr="00E05299" w:rsidRDefault="00E05299" w:rsidP="00E05299">
      <w:pPr>
        <w:jc w:val="center"/>
        <w:rPr>
          <w:rFonts w:eastAsiaTheme="minorHAnsi"/>
          <w:sz w:val="28"/>
          <w:lang w:eastAsia="en-US"/>
        </w:rPr>
      </w:pPr>
      <w:r w:rsidRPr="00E05299">
        <w:rPr>
          <w:rFonts w:eastAsiaTheme="minorHAnsi"/>
          <w:sz w:val="28"/>
          <w:lang w:eastAsia="en-US"/>
        </w:rPr>
        <w:t>Республика Дагестан, Чародинский район, с. Ириб</w:t>
      </w:r>
    </w:p>
    <w:p w:rsidR="00E05299" w:rsidRPr="00E05299" w:rsidRDefault="00E05299" w:rsidP="00E05299">
      <w:pPr>
        <w:jc w:val="center"/>
        <w:rPr>
          <w:rFonts w:eastAsiaTheme="minorHAnsi"/>
          <w:sz w:val="28"/>
          <w:lang w:eastAsia="en-US"/>
        </w:rPr>
      </w:pPr>
      <w:r w:rsidRPr="00E05299">
        <w:rPr>
          <w:rFonts w:eastAsiaTheme="minorHAnsi"/>
          <w:sz w:val="28"/>
          <w:lang w:eastAsia="en-US"/>
        </w:rPr>
        <w:t>Муниципальное казенное общеобразовательное учреждение</w:t>
      </w:r>
    </w:p>
    <w:p w:rsidR="00E05299" w:rsidRPr="00E05299" w:rsidRDefault="00E05299" w:rsidP="00E05299">
      <w:pPr>
        <w:jc w:val="center"/>
        <w:rPr>
          <w:rFonts w:eastAsiaTheme="minorHAnsi"/>
          <w:sz w:val="28"/>
          <w:lang w:eastAsia="en-US"/>
        </w:rPr>
      </w:pPr>
      <w:r w:rsidRPr="00E05299">
        <w:rPr>
          <w:rFonts w:eastAsiaTheme="minorHAnsi"/>
          <w:sz w:val="28"/>
          <w:lang w:eastAsia="en-US"/>
        </w:rPr>
        <w:t>«Ирибская средняя общеобразовательная школа им. М.М. Ибрагимова»</w:t>
      </w:r>
    </w:p>
    <w:p w:rsidR="00E05299" w:rsidRDefault="00E05299" w:rsidP="00E05299">
      <w:pPr>
        <w:jc w:val="center"/>
        <w:rPr>
          <w:rFonts w:eastAsiaTheme="minorHAnsi"/>
          <w:b/>
          <w:lang w:eastAsia="en-US"/>
        </w:rPr>
      </w:pPr>
    </w:p>
    <w:p w:rsidR="00E05299" w:rsidRDefault="00E05299" w:rsidP="00E05299">
      <w:pPr>
        <w:jc w:val="center"/>
        <w:rPr>
          <w:rFonts w:eastAsiaTheme="minorHAnsi"/>
          <w:b/>
          <w:lang w:eastAsia="en-US"/>
        </w:rPr>
      </w:pPr>
    </w:p>
    <w:p w:rsidR="00E05299" w:rsidRPr="00E05299" w:rsidRDefault="00E05299" w:rsidP="00E05299">
      <w:pPr>
        <w:jc w:val="center"/>
        <w:rPr>
          <w:rFonts w:eastAsiaTheme="minorHAnsi"/>
          <w:b/>
          <w:lang w:eastAsia="en-US"/>
        </w:rPr>
      </w:pPr>
    </w:p>
    <w:tbl>
      <w:tblPr>
        <w:tblStyle w:val="ab"/>
        <w:tblW w:w="10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5"/>
        <w:gridCol w:w="5095"/>
      </w:tblGrid>
      <w:tr w:rsidR="00E05299" w:rsidRPr="00E05299" w:rsidTr="00E05299">
        <w:trPr>
          <w:trHeight w:val="2091"/>
        </w:trPr>
        <w:tc>
          <w:tcPr>
            <w:tcW w:w="5095" w:type="dxa"/>
          </w:tcPr>
          <w:p w:rsidR="00E05299" w:rsidRPr="00E05299" w:rsidRDefault="00E05299" w:rsidP="00E05299">
            <w:pPr>
              <w:pStyle w:val="af2"/>
              <w:rPr>
                <w:rFonts w:eastAsiaTheme="minorEastAsia"/>
                <w:sz w:val="22"/>
              </w:rPr>
            </w:pPr>
            <w:r w:rsidRPr="00E05299">
              <w:rPr>
                <w:rFonts w:eastAsiaTheme="minorEastAsia"/>
                <w:sz w:val="22"/>
              </w:rPr>
              <w:t>Согласована:</w:t>
            </w:r>
          </w:p>
          <w:p w:rsidR="00E05299" w:rsidRPr="00E05299" w:rsidRDefault="00E05299" w:rsidP="00E05299">
            <w:pPr>
              <w:pStyle w:val="af2"/>
              <w:rPr>
                <w:rFonts w:eastAsiaTheme="minorEastAsia"/>
                <w:sz w:val="22"/>
              </w:rPr>
            </w:pPr>
            <w:r w:rsidRPr="00E05299">
              <w:rPr>
                <w:rFonts w:eastAsiaTheme="minorEastAsia"/>
                <w:sz w:val="22"/>
              </w:rPr>
              <w:t xml:space="preserve">Заместитель директора </w:t>
            </w:r>
          </w:p>
          <w:p w:rsidR="00E05299" w:rsidRPr="00E05299" w:rsidRDefault="00E05299" w:rsidP="00E05299">
            <w:pPr>
              <w:pStyle w:val="af2"/>
              <w:rPr>
                <w:rFonts w:eastAsiaTheme="minorEastAsia"/>
                <w:sz w:val="22"/>
              </w:rPr>
            </w:pPr>
            <w:r w:rsidRPr="00E05299">
              <w:rPr>
                <w:rFonts w:eastAsiaTheme="minorEastAsia"/>
                <w:sz w:val="22"/>
              </w:rPr>
              <w:t xml:space="preserve">по воспитательной работе </w:t>
            </w:r>
          </w:p>
          <w:p w:rsidR="00E05299" w:rsidRPr="00E05299" w:rsidRDefault="00E05299" w:rsidP="00E05299">
            <w:pPr>
              <w:pStyle w:val="af2"/>
              <w:rPr>
                <w:rFonts w:eastAsiaTheme="minorEastAsia"/>
                <w:sz w:val="22"/>
              </w:rPr>
            </w:pPr>
            <w:r w:rsidRPr="00E05299">
              <w:rPr>
                <w:rFonts w:eastAsiaTheme="minorEastAsia"/>
                <w:sz w:val="22"/>
              </w:rPr>
              <w:t>____________</w:t>
            </w:r>
            <w:r w:rsidRPr="00E05299">
              <w:rPr>
                <w:rFonts w:eastAsiaTheme="minorEastAsia"/>
                <w:sz w:val="22"/>
              </w:rPr>
              <w:t>__ /Омаров А.М./</w:t>
            </w:r>
          </w:p>
        </w:tc>
        <w:tc>
          <w:tcPr>
            <w:tcW w:w="5095" w:type="dxa"/>
          </w:tcPr>
          <w:p w:rsidR="00E05299" w:rsidRPr="00E05299" w:rsidRDefault="00E05299" w:rsidP="00E05299">
            <w:pPr>
              <w:pStyle w:val="af2"/>
              <w:jc w:val="right"/>
              <w:rPr>
                <w:rFonts w:eastAsiaTheme="minorEastAsia"/>
                <w:sz w:val="22"/>
              </w:rPr>
            </w:pPr>
            <w:r w:rsidRPr="00E05299">
              <w:rPr>
                <w:rFonts w:eastAsiaTheme="minorEastAsia"/>
                <w:sz w:val="22"/>
              </w:rPr>
              <w:t>Утверждена:</w:t>
            </w:r>
          </w:p>
          <w:p w:rsidR="00E05299" w:rsidRPr="00E05299" w:rsidRDefault="00E05299" w:rsidP="00E05299">
            <w:pPr>
              <w:pStyle w:val="af2"/>
              <w:jc w:val="right"/>
              <w:rPr>
                <w:rFonts w:eastAsiaTheme="minorEastAsia"/>
                <w:sz w:val="22"/>
              </w:rPr>
            </w:pPr>
            <w:r w:rsidRPr="00E05299">
              <w:rPr>
                <w:rFonts w:eastAsiaTheme="minorEastAsia"/>
                <w:sz w:val="22"/>
              </w:rPr>
              <w:t>Директор МКОУ «Ирибская СОШ им. .М.М. Ибрагимова»</w:t>
            </w:r>
          </w:p>
          <w:p w:rsidR="00E05299" w:rsidRPr="00E05299" w:rsidRDefault="00E05299" w:rsidP="00E05299">
            <w:pPr>
              <w:pStyle w:val="af2"/>
              <w:jc w:val="right"/>
              <w:rPr>
                <w:rFonts w:eastAsiaTheme="minorEastAsia"/>
                <w:sz w:val="22"/>
              </w:rPr>
            </w:pPr>
            <w:r w:rsidRPr="00E05299">
              <w:rPr>
                <w:rFonts w:eastAsiaTheme="minorEastAsia"/>
                <w:sz w:val="22"/>
              </w:rPr>
              <w:t>___________________</w:t>
            </w:r>
          </w:p>
          <w:p w:rsidR="00E05299" w:rsidRPr="00E05299" w:rsidRDefault="00E05299" w:rsidP="00E05299">
            <w:pPr>
              <w:pStyle w:val="af2"/>
              <w:jc w:val="right"/>
              <w:rPr>
                <w:rFonts w:eastAsiaTheme="minorEastAsia"/>
                <w:sz w:val="22"/>
              </w:rPr>
            </w:pPr>
            <w:r w:rsidRPr="00E05299">
              <w:rPr>
                <w:rFonts w:eastAsiaTheme="minorEastAsia"/>
                <w:sz w:val="22"/>
              </w:rPr>
              <w:t>/И.Г. Давудов/</w:t>
            </w:r>
          </w:p>
          <w:p w:rsidR="00E05299" w:rsidRPr="00E05299" w:rsidRDefault="00E05299" w:rsidP="00E05299">
            <w:pPr>
              <w:pStyle w:val="af2"/>
              <w:jc w:val="right"/>
              <w:rPr>
                <w:rFonts w:eastAsiaTheme="minorEastAsia"/>
                <w:sz w:val="22"/>
              </w:rPr>
            </w:pPr>
            <w:r w:rsidRPr="00E05299">
              <w:rPr>
                <w:rFonts w:eastAsiaTheme="minorEastAsia"/>
                <w:sz w:val="22"/>
              </w:rPr>
              <w:t>Приказ № _</w:t>
            </w:r>
            <w:r w:rsidRPr="00E05299">
              <w:rPr>
                <w:rFonts w:eastAsiaTheme="minorEastAsia"/>
                <w:sz w:val="22"/>
              </w:rPr>
              <w:t>298</w:t>
            </w:r>
            <w:r w:rsidRPr="00E05299">
              <w:rPr>
                <w:rFonts w:eastAsiaTheme="minorEastAsia"/>
                <w:sz w:val="22"/>
              </w:rPr>
              <w:t xml:space="preserve">_____ </w:t>
            </w:r>
          </w:p>
          <w:p w:rsidR="00E05299" w:rsidRPr="00E05299" w:rsidRDefault="00E05299" w:rsidP="00E05299">
            <w:pPr>
              <w:pStyle w:val="af2"/>
              <w:jc w:val="right"/>
              <w:rPr>
                <w:rFonts w:eastAsiaTheme="minorEastAsia"/>
                <w:sz w:val="22"/>
              </w:rPr>
            </w:pPr>
            <w:r w:rsidRPr="00E05299">
              <w:rPr>
                <w:rFonts w:eastAsiaTheme="minorEastAsia"/>
                <w:sz w:val="22"/>
              </w:rPr>
              <w:t>от __01.12.2021г</w:t>
            </w:r>
            <w:r w:rsidRPr="00E05299">
              <w:rPr>
                <w:rFonts w:eastAsiaTheme="minorEastAsia"/>
                <w:sz w:val="22"/>
              </w:rPr>
              <w:t>__</w:t>
            </w:r>
          </w:p>
          <w:p w:rsidR="00E05299" w:rsidRPr="00E05299" w:rsidRDefault="00E05299" w:rsidP="00E05299">
            <w:pPr>
              <w:pStyle w:val="af2"/>
              <w:rPr>
                <w:rFonts w:eastAsiaTheme="minorEastAsia"/>
                <w:sz w:val="22"/>
              </w:rPr>
            </w:pPr>
          </w:p>
        </w:tc>
      </w:tr>
    </w:tbl>
    <w:p w:rsidR="00344589" w:rsidRDefault="00344589" w:rsidP="00344589">
      <w:pPr>
        <w:rPr>
          <w:b/>
        </w:rPr>
      </w:pPr>
    </w:p>
    <w:p w:rsidR="00344589" w:rsidRDefault="00344589" w:rsidP="00344589">
      <w:pPr>
        <w:rPr>
          <w:b/>
        </w:rPr>
      </w:pPr>
    </w:p>
    <w:p w:rsidR="00344589" w:rsidRPr="001959E4" w:rsidRDefault="00344589" w:rsidP="00344589">
      <w:pPr>
        <w:rPr>
          <w:spacing w:val="20"/>
          <w:sz w:val="28"/>
          <w:szCs w:val="28"/>
        </w:rPr>
      </w:pPr>
    </w:p>
    <w:p w:rsidR="00344589" w:rsidRDefault="00A757BF" w:rsidP="00A757BF">
      <w:pPr>
        <w:spacing w:line="100" w:lineRule="atLeast"/>
        <w:jc w:val="center"/>
        <w:rPr>
          <w:b/>
          <w:sz w:val="28"/>
          <w:szCs w:val="28"/>
        </w:rPr>
      </w:pPr>
      <w:r w:rsidRPr="00FA3631">
        <w:rPr>
          <w:b/>
          <w:sz w:val="28"/>
          <w:szCs w:val="28"/>
        </w:rPr>
        <w:t xml:space="preserve">ДОПОЛНИТЕЛЬНАЯ ОБЩЕРАЗВИВАЮЩАЯ ПРОГРАММА </w:t>
      </w:r>
    </w:p>
    <w:p w:rsidR="00A757BF" w:rsidRPr="00E978D6" w:rsidRDefault="00A757BF" w:rsidP="00A757BF">
      <w:pPr>
        <w:spacing w:line="100" w:lineRule="atLeast"/>
        <w:jc w:val="center"/>
        <w:rPr>
          <w:b/>
          <w:sz w:val="28"/>
          <w:szCs w:val="28"/>
        </w:rPr>
      </w:pPr>
      <w:r w:rsidRPr="00E978D6">
        <w:rPr>
          <w:b/>
          <w:sz w:val="28"/>
          <w:szCs w:val="28"/>
        </w:rPr>
        <w:t>В ОБЛАСТИ</w:t>
      </w:r>
      <w:r>
        <w:rPr>
          <w:b/>
          <w:sz w:val="28"/>
          <w:szCs w:val="28"/>
        </w:rPr>
        <w:t xml:space="preserve"> </w:t>
      </w:r>
      <w:r w:rsidRPr="00E978D6">
        <w:rPr>
          <w:b/>
          <w:sz w:val="28"/>
          <w:szCs w:val="28"/>
        </w:rPr>
        <w:t>ТЕАТРАЛЬНОГО ИСКУССТВА</w:t>
      </w:r>
      <w:r>
        <w:rPr>
          <w:b/>
          <w:sz w:val="28"/>
          <w:szCs w:val="28"/>
        </w:rPr>
        <w:t xml:space="preserve"> </w:t>
      </w:r>
    </w:p>
    <w:p w:rsidR="00A757BF" w:rsidRPr="00E978D6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Pr="00E978D6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Pr="00E978D6" w:rsidRDefault="00A757BF" w:rsidP="00A757BF">
      <w:pPr>
        <w:spacing w:line="100" w:lineRule="atLeast"/>
        <w:jc w:val="center"/>
        <w:rPr>
          <w:b/>
          <w:sz w:val="28"/>
          <w:szCs w:val="28"/>
        </w:rPr>
      </w:pPr>
      <w:bookmarkStart w:id="0" w:name="_GoBack"/>
      <w:bookmarkEnd w:id="0"/>
    </w:p>
    <w:p w:rsidR="00A757BF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Pr="00E978D6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A757BF" w:rsidRPr="00424856" w:rsidRDefault="00344589" w:rsidP="00A757BF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6"/>
          <w:szCs w:val="36"/>
        </w:rPr>
        <w:t>ПРОГРАММА</w:t>
      </w:r>
    </w:p>
    <w:p w:rsidR="00A757BF" w:rsidRDefault="00E05299" w:rsidP="00A757BF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ШКОЛЬНОГО ТЕАТРАЛЬНОГО КРУЖКА </w:t>
      </w:r>
    </w:p>
    <w:p w:rsidR="00E05299" w:rsidRPr="00E05299" w:rsidRDefault="00E05299" w:rsidP="00A757BF">
      <w:pPr>
        <w:spacing w:line="276" w:lineRule="auto"/>
        <w:jc w:val="center"/>
        <w:rPr>
          <w:b/>
          <w:sz w:val="40"/>
          <w:szCs w:val="32"/>
        </w:rPr>
      </w:pPr>
      <w:r w:rsidRPr="00E05299">
        <w:rPr>
          <w:b/>
          <w:sz w:val="40"/>
          <w:szCs w:val="32"/>
        </w:rPr>
        <w:t>«Поллианна»</w:t>
      </w:r>
    </w:p>
    <w:p w:rsidR="00A757BF" w:rsidRPr="00C605C8" w:rsidRDefault="00A757BF" w:rsidP="00A757BF">
      <w:pPr>
        <w:spacing w:line="100" w:lineRule="atLeast"/>
        <w:jc w:val="center"/>
        <w:rPr>
          <w:b/>
          <w:sz w:val="32"/>
          <w:szCs w:val="32"/>
        </w:rPr>
      </w:pPr>
    </w:p>
    <w:p w:rsidR="00A757BF" w:rsidRPr="002F19A5" w:rsidRDefault="00E05299" w:rsidP="00A757BF">
      <w:pPr>
        <w:spacing w:line="100" w:lineRule="atLeast"/>
        <w:jc w:val="center"/>
        <w:rPr>
          <w:b/>
          <w:sz w:val="42"/>
          <w:szCs w:val="42"/>
        </w:rPr>
      </w:pPr>
      <w:r>
        <w:rPr>
          <w:b/>
          <w:sz w:val="42"/>
          <w:szCs w:val="42"/>
        </w:rPr>
        <w:t>«</w:t>
      </w:r>
      <w:r w:rsidR="00A757BF" w:rsidRPr="002F19A5">
        <w:rPr>
          <w:b/>
          <w:sz w:val="42"/>
          <w:szCs w:val="42"/>
        </w:rPr>
        <w:t>ТЕАТРАЛЬНЫЕ ИГРЫ</w:t>
      </w:r>
      <w:r>
        <w:rPr>
          <w:b/>
          <w:sz w:val="42"/>
          <w:szCs w:val="42"/>
        </w:rPr>
        <w:t>»</w:t>
      </w:r>
    </w:p>
    <w:p w:rsidR="00A757BF" w:rsidRPr="00E978D6" w:rsidRDefault="00A757BF" w:rsidP="00A757BF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Pr="00E978D6" w:rsidRDefault="00E978D6" w:rsidP="00E978D6">
      <w:pPr>
        <w:spacing w:line="100" w:lineRule="atLeast"/>
        <w:jc w:val="center"/>
        <w:rPr>
          <w:b/>
          <w:sz w:val="28"/>
          <w:szCs w:val="28"/>
        </w:rPr>
      </w:pPr>
    </w:p>
    <w:p w:rsidR="00FA3631" w:rsidRDefault="00FA3631" w:rsidP="00A757BF">
      <w:pPr>
        <w:spacing w:line="100" w:lineRule="atLeast"/>
        <w:rPr>
          <w:b/>
          <w:sz w:val="28"/>
          <w:szCs w:val="28"/>
        </w:rPr>
      </w:pPr>
    </w:p>
    <w:p w:rsidR="00FA3631" w:rsidRDefault="00FA3631" w:rsidP="00E978D6">
      <w:pPr>
        <w:spacing w:line="100" w:lineRule="atLeast"/>
        <w:jc w:val="center"/>
        <w:rPr>
          <w:b/>
          <w:sz w:val="28"/>
          <w:szCs w:val="28"/>
        </w:rPr>
      </w:pPr>
    </w:p>
    <w:p w:rsidR="00E978D6" w:rsidRDefault="00E978D6" w:rsidP="00E05299">
      <w:pPr>
        <w:spacing w:line="100" w:lineRule="atLeast"/>
        <w:rPr>
          <w:b/>
          <w:sz w:val="28"/>
          <w:szCs w:val="28"/>
        </w:rPr>
      </w:pPr>
    </w:p>
    <w:p w:rsidR="006041AF" w:rsidRDefault="006041AF" w:rsidP="006041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Разработчик: </w:t>
      </w:r>
      <w:r>
        <w:rPr>
          <w:b/>
          <w:sz w:val="28"/>
          <w:szCs w:val="28"/>
        </w:rPr>
        <w:t>Н.Н.Суворова</w:t>
      </w:r>
      <w:r>
        <w:rPr>
          <w:sz w:val="28"/>
          <w:szCs w:val="28"/>
        </w:rPr>
        <w:t xml:space="preserve">, директор </w:t>
      </w:r>
      <w:r w:rsidR="00344589">
        <w:rPr>
          <w:sz w:val="28"/>
          <w:szCs w:val="28"/>
        </w:rPr>
        <w:t>Д</w:t>
      </w:r>
      <w:r>
        <w:rPr>
          <w:sz w:val="28"/>
          <w:szCs w:val="28"/>
        </w:rPr>
        <w:t>етской школы театрального искусства имени А.Калягина</w:t>
      </w:r>
      <w:r w:rsidR="002F19A5">
        <w:rPr>
          <w:sz w:val="28"/>
          <w:szCs w:val="28"/>
        </w:rPr>
        <w:t xml:space="preserve"> города </w:t>
      </w:r>
      <w:r w:rsidR="009C1849">
        <w:rPr>
          <w:sz w:val="28"/>
          <w:szCs w:val="28"/>
        </w:rPr>
        <w:t>Вятские Поляны Кировской области</w:t>
      </w:r>
      <w:r>
        <w:rPr>
          <w:sz w:val="28"/>
          <w:szCs w:val="28"/>
        </w:rPr>
        <w:t>, заслуженный работник культуры Российской Федерации</w:t>
      </w:r>
    </w:p>
    <w:p w:rsidR="006041AF" w:rsidRDefault="006041AF" w:rsidP="006041AF">
      <w:pPr>
        <w:jc w:val="both"/>
        <w:rPr>
          <w:sz w:val="28"/>
          <w:szCs w:val="28"/>
        </w:rPr>
      </w:pPr>
    </w:p>
    <w:p w:rsidR="006041AF" w:rsidRDefault="006041AF" w:rsidP="006041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Главный редактор: </w:t>
      </w:r>
      <w:r>
        <w:rPr>
          <w:b/>
          <w:sz w:val="28"/>
          <w:szCs w:val="28"/>
        </w:rPr>
        <w:t>И.Е.Домогацкая</w:t>
      </w:r>
      <w:r>
        <w:rPr>
          <w:sz w:val="28"/>
          <w:szCs w:val="28"/>
        </w:rPr>
        <w:t>, генеральный директор Института развития образования в сфере культуры и искусства, кандидат педагогических наук</w:t>
      </w:r>
    </w:p>
    <w:p w:rsidR="006041AF" w:rsidRDefault="006041AF" w:rsidP="006041AF">
      <w:pPr>
        <w:jc w:val="both"/>
        <w:rPr>
          <w:sz w:val="28"/>
          <w:szCs w:val="28"/>
        </w:rPr>
      </w:pPr>
    </w:p>
    <w:p w:rsidR="006041AF" w:rsidRDefault="006041AF" w:rsidP="006041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Технический редактор: </w:t>
      </w:r>
      <w:r w:rsidR="0099501B">
        <w:rPr>
          <w:b/>
          <w:sz w:val="28"/>
          <w:szCs w:val="28"/>
        </w:rPr>
        <w:t>С.М.Пелевина</w:t>
      </w:r>
      <w:r w:rsidR="0099501B">
        <w:rPr>
          <w:sz w:val="28"/>
          <w:szCs w:val="28"/>
        </w:rPr>
        <w:t>, научный сотрудник Института развития образования в сфере культуры и искусства</w:t>
      </w:r>
    </w:p>
    <w:p w:rsidR="006041AF" w:rsidRDefault="006041AF" w:rsidP="006041AF">
      <w:pPr>
        <w:jc w:val="both"/>
        <w:rPr>
          <w:sz w:val="28"/>
          <w:szCs w:val="28"/>
        </w:rPr>
      </w:pPr>
    </w:p>
    <w:p w:rsidR="006E7286" w:rsidRDefault="006041AF" w:rsidP="006041AF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Рецензент: </w:t>
      </w:r>
      <w:r>
        <w:rPr>
          <w:b/>
          <w:sz w:val="28"/>
          <w:szCs w:val="28"/>
        </w:rPr>
        <w:t>Е.И.Крынжина</w:t>
      </w:r>
      <w:r>
        <w:rPr>
          <w:sz w:val="28"/>
          <w:szCs w:val="28"/>
        </w:rPr>
        <w:t xml:space="preserve">, заместитель директора по учебно-воспитательной, творческой работе </w:t>
      </w:r>
      <w:r w:rsidR="00344589">
        <w:rPr>
          <w:sz w:val="28"/>
          <w:szCs w:val="28"/>
        </w:rPr>
        <w:t>Д</w:t>
      </w:r>
      <w:r>
        <w:rPr>
          <w:sz w:val="28"/>
          <w:szCs w:val="28"/>
        </w:rPr>
        <w:t>етской театральной школы города Мурманск</w:t>
      </w:r>
      <w:r w:rsidR="009C1849">
        <w:rPr>
          <w:sz w:val="28"/>
          <w:szCs w:val="28"/>
        </w:rPr>
        <w:t>а</w:t>
      </w:r>
      <w:r>
        <w:rPr>
          <w:sz w:val="28"/>
          <w:szCs w:val="28"/>
        </w:rPr>
        <w:t xml:space="preserve">, </w:t>
      </w:r>
      <w:r w:rsidR="009C1849">
        <w:rPr>
          <w:sz w:val="28"/>
          <w:szCs w:val="28"/>
        </w:rPr>
        <w:t xml:space="preserve">преподаватель, </w:t>
      </w:r>
      <w:r>
        <w:rPr>
          <w:sz w:val="28"/>
          <w:szCs w:val="28"/>
        </w:rPr>
        <w:t>заслуженный работник культуры Российской Федерации</w:t>
      </w:r>
    </w:p>
    <w:p w:rsidR="006041AF" w:rsidRDefault="006041AF" w:rsidP="006041AF">
      <w:pPr>
        <w:spacing w:line="100" w:lineRule="atLeast"/>
        <w:jc w:val="center"/>
        <w:rPr>
          <w:b/>
          <w:sz w:val="28"/>
          <w:szCs w:val="28"/>
        </w:rPr>
        <w:sectPr w:rsidR="006041AF" w:rsidSect="00344589">
          <w:footerReference w:type="even" r:id="rId8"/>
          <w:footerReference w:type="default" r:id="rId9"/>
          <w:pgSz w:w="11906" w:h="16838"/>
          <w:pgMar w:top="1134" w:right="850" w:bottom="1134" w:left="1276" w:header="454" w:footer="454" w:gutter="0"/>
          <w:cols w:space="708"/>
          <w:titlePg/>
          <w:docGrid w:linePitch="360"/>
        </w:sectPr>
      </w:pPr>
    </w:p>
    <w:p w:rsidR="001B7520" w:rsidRPr="00C75C9C" w:rsidRDefault="001B7520" w:rsidP="00344589">
      <w:pPr>
        <w:tabs>
          <w:tab w:val="left" w:pos="0"/>
          <w:tab w:val="left" w:pos="7335"/>
        </w:tabs>
        <w:spacing w:after="240" w:line="360" w:lineRule="auto"/>
        <w:ind w:left="360"/>
        <w:jc w:val="center"/>
        <w:rPr>
          <w:b/>
          <w:sz w:val="28"/>
          <w:szCs w:val="28"/>
        </w:rPr>
      </w:pPr>
      <w:r w:rsidRPr="00C75C9C">
        <w:rPr>
          <w:b/>
          <w:sz w:val="28"/>
          <w:szCs w:val="28"/>
        </w:rPr>
        <w:lastRenderedPageBreak/>
        <w:t>Структура  программы  учебного  предмета</w:t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eastAsia="en-US"/>
        </w:rPr>
        <w:t>I.</w:t>
      </w:r>
      <w:r w:rsidRPr="00C75C9C">
        <w:rPr>
          <w:rFonts w:ascii="Calibri" w:eastAsia="Calibri" w:hAnsi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>Пояснительная записка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Характеристика учебного предмета, его место и роль в образовательном процессе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 Срок реализации учебного предмета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Объем учебного времени, предусмотренный</w:t>
      </w:r>
      <w:r w:rsidR="00CF0189">
        <w:rPr>
          <w:rFonts w:eastAsia="Calibri"/>
          <w:i/>
          <w:sz w:val="28"/>
          <w:szCs w:val="28"/>
          <w:lang w:eastAsia="en-US"/>
        </w:rPr>
        <w:t xml:space="preserve"> учебным планом образовательной  организации</w:t>
      </w:r>
      <w:r w:rsidRPr="00C75C9C">
        <w:rPr>
          <w:rFonts w:eastAsia="Calibri"/>
          <w:i/>
          <w:sz w:val="28"/>
          <w:szCs w:val="28"/>
          <w:lang w:eastAsia="en-US"/>
        </w:rPr>
        <w:t xml:space="preserve"> на реализацию учебного предмета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color w:val="FF0000"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Сведения о затратах учебного времени</w:t>
      </w:r>
      <w:r w:rsidRPr="00C75C9C">
        <w:rPr>
          <w:rFonts w:eastAsia="Calibri"/>
          <w:i/>
          <w:color w:val="FF0000"/>
          <w:sz w:val="28"/>
          <w:szCs w:val="28"/>
          <w:lang w:eastAsia="en-US"/>
        </w:rPr>
        <w:t xml:space="preserve"> 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Форма проведения учебных аудиторных занятий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Цели и задачи учебного предмета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color w:val="000000"/>
          <w:sz w:val="28"/>
          <w:szCs w:val="28"/>
          <w:lang w:eastAsia="en-US"/>
        </w:rPr>
      </w:pPr>
      <w:r w:rsidRPr="00C75C9C">
        <w:rPr>
          <w:rFonts w:eastAsia="Calibri"/>
          <w:i/>
          <w:color w:val="000000"/>
          <w:sz w:val="28"/>
          <w:szCs w:val="28"/>
          <w:lang w:eastAsia="en-US"/>
        </w:rPr>
        <w:t>- Структура программы учебного предмета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 xml:space="preserve">- Методы обучения </w:t>
      </w:r>
    </w:p>
    <w:p w:rsidR="001B7520" w:rsidRPr="00C75C9C" w:rsidRDefault="001B7520" w:rsidP="001B7520">
      <w:pPr>
        <w:spacing w:after="240"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Описание материально-технических условий реализации учебного предмета</w:t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eastAsia="en-US"/>
        </w:rPr>
        <w:t>II.</w:t>
      </w:r>
      <w:r w:rsidRPr="00C75C9C">
        <w:rPr>
          <w:rFonts w:eastAsia="Calibri"/>
          <w:b/>
          <w:sz w:val="28"/>
          <w:szCs w:val="28"/>
          <w:lang w:eastAsia="en-US"/>
        </w:rPr>
        <w:tab/>
        <w:t>Содержание учебного предмета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Учебно-тематический план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bCs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 xml:space="preserve">- </w:t>
      </w:r>
      <w:r w:rsidRPr="00C75C9C">
        <w:rPr>
          <w:rFonts w:eastAsia="Calibri"/>
          <w:bCs/>
          <w:i/>
          <w:sz w:val="28"/>
          <w:szCs w:val="28"/>
          <w:lang w:eastAsia="en-US"/>
        </w:rPr>
        <w:t>Годовые требования</w:t>
      </w:r>
    </w:p>
    <w:p w:rsidR="001B7520" w:rsidRPr="00C75C9C" w:rsidRDefault="001B7520" w:rsidP="001B7520">
      <w:pPr>
        <w:spacing w:before="100" w:beforeAutospacing="1"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eastAsia="en-US"/>
        </w:rPr>
        <w:t>III.</w:t>
      </w:r>
      <w:r w:rsidRPr="00C75C9C">
        <w:rPr>
          <w:rFonts w:eastAsia="Calibri"/>
          <w:b/>
          <w:sz w:val="28"/>
          <w:szCs w:val="28"/>
          <w:lang w:eastAsia="en-US"/>
        </w:rPr>
        <w:tab/>
        <w:t>Т</w:t>
      </w:r>
      <w:r w:rsidR="00CF0189">
        <w:rPr>
          <w:rFonts w:eastAsia="Calibri"/>
          <w:b/>
          <w:sz w:val="28"/>
          <w:szCs w:val="28"/>
          <w:lang w:eastAsia="en-US"/>
        </w:rPr>
        <w:t>ребования к уровню подготовки уча</w:t>
      </w:r>
      <w:r w:rsidRPr="00C75C9C">
        <w:rPr>
          <w:rFonts w:eastAsia="Calibri"/>
          <w:b/>
          <w:sz w:val="28"/>
          <w:szCs w:val="28"/>
          <w:lang w:eastAsia="en-US"/>
        </w:rPr>
        <w:t>щихся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</w:p>
    <w:p w:rsidR="001B7520" w:rsidRPr="00C75C9C" w:rsidRDefault="001B7520" w:rsidP="001B7520">
      <w:pPr>
        <w:spacing w:after="200" w:line="360" w:lineRule="auto"/>
        <w:ind w:firstLine="567"/>
        <w:jc w:val="both"/>
        <w:rPr>
          <w:rFonts w:eastAsia="Calibri"/>
          <w:i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Требования к уровню подготовки на различных этапах обучения</w:t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IV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  <w:t xml:space="preserve">Формы и методы контроля, система оценок 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  <w:t xml:space="preserve"> </w:t>
      </w:r>
    </w:p>
    <w:p w:rsidR="001B7520" w:rsidRPr="00C75C9C" w:rsidRDefault="001B7520" w:rsidP="001B7520">
      <w:pPr>
        <w:spacing w:line="276" w:lineRule="auto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Аттестация: цели, виды, форма, содержание;</w:t>
      </w:r>
    </w:p>
    <w:p w:rsidR="001B7520" w:rsidRPr="00C75C9C" w:rsidRDefault="001B7520" w:rsidP="001B7520">
      <w:pPr>
        <w:spacing w:after="240" w:line="276" w:lineRule="auto"/>
        <w:ind w:firstLine="709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>- Критерии оценки</w:t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V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  <w:t>Методическое обеспечение учебного процесса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Pr="00C75C9C">
        <w:rPr>
          <w:rFonts w:eastAsia="Calibri"/>
          <w:b/>
          <w:sz w:val="28"/>
          <w:szCs w:val="28"/>
          <w:lang w:eastAsia="en-US"/>
        </w:rPr>
        <w:tab/>
      </w:r>
    </w:p>
    <w:p w:rsidR="001B7520" w:rsidRPr="00C75C9C" w:rsidRDefault="001B7520" w:rsidP="001B7520">
      <w:pPr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VI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  <w:t xml:space="preserve">Список литературы и средств обучения 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 xml:space="preserve">- </w:t>
      </w:r>
      <w:r w:rsidR="00CA56D2">
        <w:rPr>
          <w:rFonts w:eastAsia="Calibri"/>
          <w:i/>
          <w:sz w:val="28"/>
          <w:szCs w:val="28"/>
          <w:lang w:eastAsia="en-US"/>
        </w:rPr>
        <w:t>Список рекомендуемой методической литературы</w:t>
      </w:r>
    </w:p>
    <w:p w:rsidR="001B7520" w:rsidRPr="00C75C9C" w:rsidRDefault="001B7520" w:rsidP="001B7520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  <w:r w:rsidRPr="00C75C9C">
        <w:rPr>
          <w:rFonts w:eastAsia="Calibri"/>
          <w:i/>
          <w:sz w:val="28"/>
          <w:szCs w:val="28"/>
          <w:lang w:eastAsia="en-US"/>
        </w:rPr>
        <w:t xml:space="preserve">- </w:t>
      </w:r>
      <w:r w:rsidR="00CA56D2">
        <w:rPr>
          <w:rFonts w:eastAsia="Calibri"/>
          <w:i/>
          <w:sz w:val="28"/>
          <w:szCs w:val="28"/>
          <w:lang w:eastAsia="en-US"/>
        </w:rPr>
        <w:t>Рекомендуемые Интернет-ресурсы</w:t>
      </w:r>
    </w:p>
    <w:p w:rsidR="001B7520" w:rsidRPr="00C75C9C" w:rsidRDefault="001B7520" w:rsidP="001B7520">
      <w:pPr>
        <w:spacing w:line="360" w:lineRule="auto"/>
        <w:ind w:firstLine="567"/>
        <w:rPr>
          <w:rFonts w:ascii="Arial" w:eastAsia="ヒラギノ角ゴ Pro W3" w:hAnsi="Arial" w:cs="Arial"/>
          <w:color w:val="000000"/>
          <w:sz w:val="28"/>
          <w:szCs w:val="28"/>
          <w:lang w:eastAsia="en-US"/>
        </w:rPr>
      </w:pPr>
    </w:p>
    <w:p w:rsidR="001B7520" w:rsidRDefault="001B7520" w:rsidP="001B7520">
      <w:pPr>
        <w:jc w:val="center"/>
        <w:rPr>
          <w:sz w:val="28"/>
          <w:szCs w:val="28"/>
        </w:rPr>
      </w:pPr>
    </w:p>
    <w:p w:rsidR="008333A5" w:rsidRDefault="008333A5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8333A5" w:rsidRDefault="008333A5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8333A5" w:rsidRDefault="008333A5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CA56D2" w:rsidRDefault="00CA56D2" w:rsidP="003A5E10">
      <w:pPr>
        <w:tabs>
          <w:tab w:val="left" w:pos="6645"/>
        </w:tabs>
        <w:spacing w:line="360" w:lineRule="auto"/>
        <w:jc w:val="center"/>
        <w:rPr>
          <w:b/>
          <w:sz w:val="28"/>
          <w:szCs w:val="28"/>
        </w:rPr>
      </w:pPr>
    </w:p>
    <w:p w:rsidR="001B7520" w:rsidRPr="000504D9" w:rsidRDefault="001B7520" w:rsidP="000504D9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eastAsia="en-US"/>
        </w:rPr>
        <w:lastRenderedPageBreak/>
        <w:t>I.</w:t>
      </w:r>
      <w:r w:rsidRPr="00C75C9C">
        <w:rPr>
          <w:rFonts w:ascii="Calibri" w:eastAsia="Calibri" w:hAnsi="Calibri"/>
          <w:b/>
          <w:sz w:val="28"/>
          <w:szCs w:val="28"/>
          <w:lang w:eastAsia="en-US"/>
        </w:rPr>
        <w:tab/>
      </w:r>
      <w:r w:rsidR="00344589">
        <w:rPr>
          <w:rFonts w:eastAsia="Calibri"/>
          <w:b/>
          <w:sz w:val="28"/>
          <w:szCs w:val="28"/>
          <w:lang w:eastAsia="en-US"/>
        </w:rPr>
        <w:t>ПОЯСНИТЕЛЬНАЯ ЗАПИСКА</w:t>
      </w:r>
    </w:p>
    <w:p w:rsidR="001B7520" w:rsidRPr="00081EF5" w:rsidRDefault="001B7520" w:rsidP="00CA56D2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081EF5">
        <w:rPr>
          <w:rFonts w:eastAsia="Calibri"/>
          <w:b/>
          <w:i/>
          <w:sz w:val="28"/>
          <w:szCs w:val="28"/>
          <w:lang w:eastAsia="en-US"/>
        </w:rPr>
        <w:t>Характеристика учебного предмета, его место и роль в образовательном процессе</w:t>
      </w:r>
    </w:p>
    <w:p w:rsidR="00CA56D2" w:rsidRDefault="00CA56D2" w:rsidP="00CF0189">
      <w:pPr>
        <w:spacing w:line="360" w:lineRule="auto"/>
        <w:ind w:firstLine="708"/>
        <w:jc w:val="both"/>
        <w:rPr>
          <w:sz w:val="28"/>
          <w:szCs w:val="28"/>
        </w:rPr>
      </w:pPr>
      <w:r w:rsidRPr="00BF7920">
        <w:rPr>
          <w:sz w:val="28"/>
          <w:szCs w:val="28"/>
        </w:rPr>
        <w:t xml:space="preserve">Программа учебного предмета </w:t>
      </w:r>
      <w:r>
        <w:rPr>
          <w:sz w:val="28"/>
          <w:szCs w:val="28"/>
        </w:rPr>
        <w:t>«</w:t>
      </w:r>
      <w:r w:rsidR="0006454E">
        <w:rPr>
          <w:sz w:val="28"/>
          <w:szCs w:val="28"/>
        </w:rPr>
        <w:t>Театральные игры</w:t>
      </w:r>
      <w:r>
        <w:rPr>
          <w:sz w:val="28"/>
          <w:szCs w:val="28"/>
        </w:rPr>
        <w:t>»</w:t>
      </w:r>
      <w:r w:rsidRPr="00BF7920">
        <w:rPr>
          <w:sz w:val="28"/>
          <w:szCs w:val="28"/>
        </w:rPr>
        <w:t xml:space="preserve"> разработана </w:t>
      </w:r>
      <w:r>
        <w:rPr>
          <w:sz w:val="28"/>
          <w:szCs w:val="28"/>
        </w:rPr>
        <w:t xml:space="preserve">на основе «Рекомендаций по организации образовательной и методической деятельности при реализации общеразвивающих программ в области искусств», </w:t>
      </w:r>
      <w:r w:rsidR="00CF0189">
        <w:rPr>
          <w:sz w:val="28"/>
          <w:szCs w:val="28"/>
        </w:rPr>
        <w:t>направленных письмом</w:t>
      </w:r>
      <w:r w:rsidR="00CF0189" w:rsidRPr="00075DDC">
        <w:rPr>
          <w:sz w:val="28"/>
          <w:szCs w:val="28"/>
        </w:rPr>
        <w:t xml:space="preserve"> Министерства культуры Российской Федерации</w:t>
      </w:r>
      <w:r w:rsidR="00CF0189">
        <w:rPr>
          <w:sz w:val="28"/>
          <w:szCs w:val="28"/>
        </w:rPr>
        <w:t xml:space="preserve"> от 21.11.2013 №191-01-39/06-ГИ.</w:t>
      </w:r>
    </w:p>
    <w:p w:rsidR="00BE769A" w:rsidRDefault="0006454E" w:rsidP="000645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учебного</w:t>
      </w:r>
      <w:r w:rsidR="00CA56D2">
        <w:rPr>
          <w:sz w:val="28"/>
          <w:szCs w:val="28"/>
        </w:rPr>
        <w:t xml:space="preserve"> предмет</w:t>
      </w:r>
      <w:r>
        <w:rPr>
          <w:sz w:val="28"/>
          <w:szCs w:val="28"/>
        </w:rPr>
        <w:t>а</w:t>
      </w:r>
      <w:r w:rsidR="00487DDD" w:rsidRPr="000504D9">
        <w:rPr>
          <w:sz w:val="28"/>
          <w:szCs w:val="28"/>
        </w:rPr>
        <w:t xml:space="preserve"> «</w:t>
      </w:r>
      <w:r w:rsidR="00B039CD" w:rsidRPr="000504D9">
        <w:rPr>
          <w:sz w:val="28"/>
          <w:szCs w:val="28"/>
        </w:rPr>
        <w:t>Театральные игры</w:t>
      </w:r>
      <w:r w:rsidR="00487DDD" w:rsidRPr="000504D9">
        <w:rPr>
          <w:sz w:val="28"/>
          <w:szCs w:val="28"/>
        </w:rPr>
        <w:t xml:space="preserve">» </w:t>
      </w:r>
      <w:r w:rsidR="00CA56D2">
        <w:rPr>
          <w:sz w:val="28"/>
          <w:szCs w:val="28"/>
        </w:rPr>
        <w:t>направлен</w:t>
      </w:r>
      <w:r>
        <w:rPr>
          <w:sz w:val="28"/>
          <w:szCs w:val="28"/>
        </w:rPr>
        <w:t>о</w:t>
      </w:r>
      <w:r w:rsidR="00BE769A">
        <w:rPr>
          <w:sz w:val="28"/>
          <w:szCs w:val="28"/>
        </w:rPr>
        <w:t>:</w:t>
      </w:r>
      <w:r w:rsidR="00CA56D2">
        <w:rPr>
          <w:sz w:val="28"/>
          <w:szCs w:val="28"/>
        </w:rPr>
        <w:t xml:space="preserve"> </w:t>
      </w:r>
    </w:p>
    <w:p w:rsidR="00BE769A" w:rsidRDefault="00CA56D2" w:rsidP="000645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487DDD" w:rsidRPr="000504D9">
        <w:rPr>
          <w:sz w:val="28"/>
          <w:szCs w:val="28"/>
        </w:rPr>
        <w:t>формировани</w:t>
      </w:r>
      <w:r>
        <w:rPr>
          <w:sz w:val="28"/>
          <w:szCs w:val="28"/>
        </w:rPr>
        <w:t>е у уча</w:t>
      </w:r>
      <w:r w:rsidR="00487DDD" w:rsidRPr="000504D9">
        <w:rPr>
          <w:sz w:val="28"/>
          <w:szCs w:val="28"/>
        </w:rPr>
        <w:t xml:space="preserve">щихся эстетических взглядов, нравственных установок и потребности общения с духовными ценностями, произведениями искусства; </w:t>
      </w:r>
    </w:p>
    <w:p w:rsidR="00A1277C" w:rsidRPr="000504D9" w:rsidRDefault="00CA56D2" w:rsidP="0006454E">
      <w:pPr>
        <w:spacing w:line="360" w:lineRule="auto"/>
        <w:ind w:firstLine="709"/>
        <w:jc w:val="both"/>
        <w:rPr>
          <w:rStyle w:val="FontStyle16"/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487DDD" w:rsidRPr="000504D9">
        <w:rPr>
          <w:sz w:val="28"/>
          <w:szCs w:val="28"/>
        </w:rPr>
        <w:t>воспитани</w:t>
      </w:r>
      <w:r>
        <w:rPr>
          <w:sz w:val="28"/>
          <w:szCs w:val="28"/>
        </w:rPr>
        <w:t>е</w:t>
      </w:r>
      <w:r w:rsidR="00487DDD" w:rsidRPr="000504D9">
        <w:rPr>
          <w:sz w:val="28"/>
          <w:szCs w:val="28"/>
        </w:rPr>
        <w:t xml:space="preserve"> активного зрителя, участн</w:t>
      </w:r>
      <w:r w:rsidR="0006454E">
        <w:rPr>
          <w:sz w:val="28"/>
          <w:szCs w:val="28"/>
        </w:rPr>
        <w:t xml:space="preserve">ика творческой самодеятельности, а также </w:t>
      </w:r>
      <w:r w:rsidR="00A1277C" w:rsidRPr="000504D9">
        <w:rPr>
          <w:rStyle w:val="FontStyle16"/>
          <w:sz w:val="28"/>
          <w:szCs w:val="28"/>
        </w:rPr>
        <w:t>н</w:t>
      </w:r>
      <w:r w:rsidR="0006454E">
        <w:rPr>
          <w:rStyle w:val="FontStyle16"/>
          <w:sz w:val="28"/>
          <w:szCs w:val="28"/>
        </w:rPr>
        <w:t>а приобретение детьми начальных</w:t>
      </w:r>
      <w:r w:rsidR="00A1277C" w:rsidRPr="000504D9">
        <w:rPr>
          <w:rStyle w:val="FontStyle16"/>
          <w:sz w:val="28"/>
          <w:szCs w:val="28"/>
        </w:rPr>
        <w:t xml:space="preserve"> художественно-творческих умений и навыков в театральном искусстве. </w:t>
      </w:r>
    </w:p>
    <w:p w:rsidR="0006454E" w:rsidRDefault="00A60044" w:rsidP="0006454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Программа рассчитана на </w:t>
      </w:r>
      <w:r w:rsidR="0006454E">
        <w:rPr>
          <w:sz w:val="28"/>
          <w:szCs w:val="28"/>
        </w:rPr>
        <w:t>обучение детей</w:t>
      </w:r>
      <w:r w:rsidRPr="000504D9">
        <w:rPr>
          <w:sz w:val="28"/>
          <w:szCs w:val="28"/>
        </w:rPr>
        <w:t xml:space="preserve"> в возрасте от </w:t>
      </w:r>
      <w:r w:rsidR="00AE2A55" w:rsidRPr="000504D9">
        <w:rPr>
          <w:sz w:val="28"/>
          <w:szCs w:val="28"/>
        </w:rPr>
        <w:t>6</w:t>
      </w:r>
      <w:r w:rsidR="0006454E">
        <w:rPr>
          <w:sz w:val="28"/>
          <w:szCs w:val="28"/>
        </w:rPr>
        <w:t>-7</w:t>
      </w:r>
      <w:r w:rsidRPr="000504D9">
        <w:rPr>
          <w:sz w:val="28"/>
          <w:szCs w:val="28"/>
        </w:rPr>
        <w:t xml:space="preserve"> лет</w:t>
      </w:r>
      <w:r w:rsidR="0006454E">
        <w:rPr>
          <w:sz w:val="28"/>
          <w:szCs w:val="28"/>
        </w:rPr>
        <w:t>.</w:t>
      </w:r>
      <w:r w:rsidR="00E22AE4" w:rsidRPr="000504D9">
        <w:rPr>
          <w:color w:val="4A442A"/>
          <w:sz w:val="28"/>
          <w:szCs w:val="28"/>
        </w:rPr>
        <w:t xml:space="preserve">       </w:t>
      </w:r>
      <w:r w:rsidR="00376DAF" w:rsidRPr="000504D9">
        <w:rPr>
          <w:color w:val="4A442A"/>
          <w:sz w:val="28"/>
          <w:szCs w:val="28"/>
        </w:rPr>
        <w:t xml:space="preserve">   </w:t>
      </w:r>
      <w:r w:rsidR="00E22AE4" w:rsidRPr="000504D9">
        <w:rPr>
          <w:color w:val="4A442A"/>
          <w:sz w:val="28"/>
          <w:szCs w:val="28"/>
        </w:rPr>
        <w:t xml:space="preserve">     </w:t>
      </w:r>
      <w:r w:rsidR="00BD0F0F" w:rsidRPr="000504D9">
        <w:rPr>
          <w:sz w:val="28"/>
          <w:szCs w:val="28"/>
        </w:rPr>
        <w:t xml:space="preserve">            </w:t>
      </w:r>
    </w:p>
    <w:p w:rsidR="00BD0F0F" w:rsidRPr="000504D9" w:rsidRDefault="00081EF5" w:rsidP="0006454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Программа по учебному предмету «</w:t>
      </w:r>
      <w:r w:rsidR="00BD0F0F" w:rsidRPr="000504D9">
        <w:rPr>
          <w:sz w:val="28"/>
          <w:szCs w:val="28"/>
        </w:rPr>
        <w:t>Театральные игры</w:t>
      </w:r>
      <w:r>
        <w:rPr>
          <w:sz w:val="28"/>
          <w:szCs w:val="28"/>
        </w:rPr>
        <w:t>»</w:t>
      </w:r>
      <w:r w:rsidR="00BD0F0F" w:rsidRPr="000504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составлена с учетом возрастных особенностей детей и возможностей игровых методов обучения, а именно: </w:t>
      </w:r>
    </w:p>
    <w:p w:rsidR="00081EF5" w:rsidRDefault="00BD0F0F" w:rsidP="00081EF5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</w:t>
      </w:r>
      <w:r w:rsidR="00081EF5">
        <w:rPr>
          <w:sz w:val="28"/>
          <w:szCs w:val="28"/>
        </w:rPr>
        <w:t>игры являются одним из способов постижения мира</w:t>
      </w:r>
      <w:r w:rsidR="00BE769A">
        <w:rPr>
          <w:sz w:val="28"/>
          <w:szCs w:val="28"/>
        </w:rPr>
        <w:t xml:space="preserve">, а также </w:t>
      </w:r>
      <w:r w:rsidR="00BE769A" w:rsidRPr="000504D9">
        <w:rPr>
          <w:sz w:val="28"/>
          <w:szCs w:val="28"/>
        </w:rPr>
        <w:t xml:space="preserve">адаптации ребенка в </w:t>
      </w:r>
      <w:r w:rsidR="00BE769A">
        <w:rPr>
          <w:sz w:val="28"/>
          <w:szCs w:val="28"/>
        </w:rPr>
        <w:t>социальной</w:t>
      </w:r>
      <w:r w:rsidR="00BE769A" w:rsidRPr="000504D9">
        <w:rPr>
          <w:sz w:val="28"/>
          <w:szCs w:val="28"/>
        </w:rPr>
        <w:t xml:space="preserve"> среде</w:t>
      </w:r>
      <w:r w:rsidR="00081EF5">
        <w:rPr>
          <w:sz w:val="28"/>
          <w:szCs w:val="28"/>
        </w:rPr>
        <w:t>;</w:t>
      </w:r>
      <w:r w:rsidRPr="000504D9">
        <w:rPr>
          <w:sz w:val="28"/>
          <w:szCs w:val="28"/>
        </w:rPr>
        <w:t xml:space="preserve"> </w:t>
      </w:r>
    </w:p>
    <w:p w:rsidR="00BD0F0F" w:rsidRPr="000504D9" w:rsidRDefault="00BE769A" w:rsidP="00081EF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игровая</w:t>
      </w:r>
      <w:r w:rsidR="00BD0F0F" w:rsidRPr="000504D9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методика обучения</w:t>
      </w:r>
      <w:r w:rsidR="0006454E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способствует развитию</w:t>
      </w:r>
      <w:r w:rsidR="00BD0F0F" w:rsidRPr="000504D9">
        <w:rPr>
          <w:sz w:val="28"/>
          <w:szCs w:val="28"/>
        </w:rPr>
        <w:t xml:space="preserve"> </w:t>
      </w:r>
      <w:r>
        <w:rPr>
          <w:sz w:val="28"/>
          <w:szCs w:val="28"/>
        </w:rPr>
        <w:t>у детей воображения</w:t>
      </w:r>
      <w:r w:rsidR="00BD0F0F" w:rsidRPr="000504D9">
        <w:rPr>
          <w:sz w:val="28"/>
          <w:szCs w:val="28"/>
        </w:rPr>
        <w:t xml:space="preserve">, </w:t>
      </w:r>
      <w:r>
        <w:rPr>
          <w:sz w:val="28"/>
          <w:szCs w:val="28"/>
        </w:rPr>
        <w:t>внимания, памяти</w:t>
      </w:r>
      <w:r w:rsidR="00BD0F0F" w:rsidRPr="000504D9">
        <w:rPr>
          <w:sz w:val="28"/>
          <w:szCs w:val="28"/>
        </w:rPr>
        <w:t>;</w:t>
      </w:r>
    </w:p>
    <w:p w:rsidR="00BD0F0F" w:rsidRPr="000504D9" w:rsidRDefault="00BD0F0F" w:rsidP="00081EF5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театральные беседы и игры способны реализовать потребности </w:t>
      </w:r>
      <w:r w:rsidR="00BE769A">
        <w:rPr>
          <w:sz w:val="28"/>
          <w:szCs w:val="28"/>
        </w:rPr>
        <w:t xml:space="preserve">детей в </w:t>
      </w:r>
      <w:r w:rsidRPr="000504D9">
        <w:rPr>
          <w:sz w:val="28"/>
          <w:szCs w:val="28"/>
        </w:rPr>
        <w:t xml:space="preserve"> самовыражении, а также раскрыть их творческий потенциал; они </w:t>
      </w:r>
      <w:r w:rsidR="00BE769A">
        <w:rPr>
          <w:sz w:val="28"/>
          <w:szCs w:val="28"/>
        </w:rPr>
        <w:t>способствуют развитию у детей познавательных интересов</w:t>
      </w:r>
      <w:r w:rsidRPr="000504D9">
        <w:rPr>
          <w:sz w:val="28"/>
          <w:szCs w:val="28"/>
        </w:rPr>
        <w:t>;</w:t>
      </w:r>
    </w:p>
    <w:p w:rsidR="00BD0F0F" w:rsidRPr="000504D9" w:rsidRDefault="00BD0F0F" w:rsidP="00081EF5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театральные игры обладают огромным потенциалом по раскрепощению, творческому преобразованию и раскрытию личности.</w:t>
      </w:r>
    </w:p>
    <w:p w:rsidR="00BE769A" w:rsidRDefault="0037263F" w:rsidP="00BE769A">
      <w:pPr>
        <w:spacing w:line="360" w:lineRule="auto"/>
        <w:ind w:firstLine="709"/>
        <w:jc w:val="both"/>
        <w:rPr>
          <w:color w:val="000000"/>
          <w:spacing w:val="4"/>
          <w:sz w:val="28"/>
          <w:szCs w:val="28"/>
        </w:rPr>
      </w:pPr>
      <w:r w:rsidRPr="000504D9">
        <w:rPr>
          <w:color w:val="000000"/>
          <w:spacing w:val="4"/>
          <w:sz w:val="28"/>
          <w:szCs w:val="28"/>
        </w:rPr>
        <w:t xml:space="preserve">В игре </w:t>
      </w:r>
      <w:r w:rsidR="00BE769A">
        <w:rPr>
          <w:color w:val="000000"/>
          <w:spacing w:val="4"/>
          <w:sz w:val="28"/>
          <w:szCs w:val="28"/>
        </w:rPr>
        <w:t xml:space="preserve">ребенок испытывает </w:t>
      </w:r>
      <w:r w:rsidRPr="000504D9">
        <w:rPr>
          <w:color w:val="000000"/>
          <w:spacing w:val="4"/>
          <w:sz w:val="28"/>
          <w:szCs w:val="28"/>
        </w:rPr>
        <w:t xml:space="preserve">радость общения, </w:t>
      </w:r>
      <w:r w:rsidR="00BE769A">
        <w:rPr>
          <w:color w:val="000000"/>
          <w:spacing w:val="4"/>
          <w:sz w:val="28"/>
          <w:szCs w:val="28"/>
        </w:rPr>
        <w:t>открывает в себе</w:t>
      </w:r>
      <w:r w:rsidRPr="000504D9">
        <w:rPr>
          <w:color w:val="000000"/>
          <w:spacing w:val="4"/>
          <w:sz w:val="28"/>
          <w:szCs w:val="28"/>
        </w:rPr>
        <w:t xml:space="preserve"> </w:t>
      </w:r>
      <w:r w:rsidR="00BE769A">
        <w:rPr>
          <w:color w:val="000000"/>
          <w:spacing w:val="4"/>
          <w:sz w:val="28"/>
          <w:szCs w:val="28"/>
        </w:rPr>
        <w:t>новые возможности</w:t>
      </w:r>
      <w:r w:rsidRPr="000504D9">
        <w:rPr>
          <w:color w:val="000000"/>
          <w:spacing w:val="4"/>
          <w:sz w:val="28"/>
          <w:szCs w:val="28"/>
        </w:rPr>
        <w:t xml:space="preserve">. </w:t>
      </w:r>
    </w:p>
    <w:p w:rsidR="001B7520" w:rsidRPr="0006454E" w:rsidRDefault="001B7520" w:rsidP="0006454E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6454E">
        <w:rPr>
          <w:rFonts w:eastAsia="Calibri"/>
          <w:b/>
          <w:i/>
          <w:sz w:val="28"/>
          <w:szCs w:val="28"/>
          <w:lang w:eastAsia="en-US"/>
        </w:rPr>
        <w:lastRenderedPageBreak/>
        <w:t>Срок реализации учебного предмета</w:t>
      </w:r>
    </w:p>
    <w:p w:rsidR="003A2CFE" w:rsidRPr="000504D9" w:rsidRDefault="0012190E" w:rsidP="00081EF5">
      <w:pPr>
        <w:tabs>
          <w:tab w:val="left" w:pos="6645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504D9">
        <w:rPr>
          <w:sz w:val="28"/>
          <w:szCs w:val="28"/>
        </w:rPr>
        <w:t>Срок освоения программы «</w:t>
      </w:r>
      <w:r w:rsidR="00F8565D" w:rsidRPr="000504D9">
        <w:rPr>
          <w:sz w:val="28"/>
          <w:szCs w:val="28"/>
        </w:rPr>
        <w:t>Театральные игры</w:t>
      </w:r>
      <w:r w:rsidRPr="000504D9">
        <w:rPr>
          <w:sz w:val="28"/>
          <w:szCs w:val="28"/>
        </w:rPr>
        <w:t xml:space="preserve">» составляет 3 года. </w:t>
      </w:r>
      <w:r w:rsidR="0006454E">
        <w:rPr>
          <w:sz w:val="28"/>
          <w:szCs w:val="28"/>
        </w:rPr>
        <w:t xml:space="preserve">Продолжительность </w:t>
      </w:r>
      <w:r w:rsidR="005F51CC">
        <w:rPr>
          <w:sz w:val="28"/>
          <w:szCs w:val="28"/>
        </w:rPr>
        <w:t>учебных занятий -</w:t>
      </w:r>
      <w:r w:rsidR="0006454E">
        <w:rPr>
          <w:sz w:val="28"/>
          <w:szCs w:val="28"/>
        </w:rPr>
        <w:t xml:space="preserve"> 34 недели.</w:t>
      </w:r>
    </w:p>
    <w:p w:rsidR="001B7520" w:rsidRPr="00081EF5" w:rsidRDefault="001B7520" w:rsidP="00081EF5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81EF5">
        <w:rPr>
          <w:rFonts w:eastAsia="Calibri"/>
          <w:b/>
          <w:i/>
          <w:sz w:val="28"/>
          <w:szCs w:val="28"/>
          <w:lang w:eastAsia="en-US"/>
        </w:rPr>
        <w:t>Объем учебного времени, предусмотренный</w:t>
      </w:r>
      <w:r w:rsidR="00081EF5">
        <w:rPr>
          <w:rFonts w:eastAsia="Calibri"/>
          <w:b/>
          <w:i/>
          <w:sz w:val="28"/>
          <w:szCs w:val="28"/>
          <w:lang w:eastAsia="en-US"/>
        </w:rPr>
        <w:t xml:space="preserve"> учебным планом образовательной</w:t>
      </w:r>
      <w:r w:rsidRPr="00081EF5">
        <w:rPr>
          <w:rFonts w:eastAsia="Calibri"/>
          <w:b/>
          <w:i/>
          <w:sz w:val="28"/>
          <w:szCs w:val="28"/>
          <w:lang w:eastAsia="en-US"/>
        </w:rPr>
        <w:t xml:space="preserve">   </w:t>
      </w:r>
      <w:r w:rsidR="00081EF5">
        <w:rPr>
          <w:rFonts w:eastAsia="Calibri"/>
          <w:b/>
          <w:i/>
          <w:sz w:val="28"/>
          <w:szCs w:val="28"/>
          <w:lang w:eastAsia="en-US"/>
        </w:rPr>
        <w:t>организации</w:t>
      </w:r>
      <w:r w:rsidRPr="00081EF5">
        <w:rPr>
          <w:rFonts w:eastAsia="Calibri"/>
          <w:b/>
          <w:i/>
          <w:sz w:val="28"/>
          <w:szCs w:val="28"/>
          <w:lang w:eastAsia="en-US"/>
        </w:rPr>
        <w:t xml:space="preserve"> на реализацию учебного предмета</w:t>
      </w:r>
    </w:p>
    <w:p w:rsidR="00376DAF" w:rsidRPr="000504D9" w:rsidRDefault="0012190E" w:rsidP="000504D9">
      <w:pPr>
        <w:spacing w:line="360" w:lineRule="auto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     Объем учебного времени, составляет </w:t>
      </w:r>
      <w:r w:rsidR="00376DAF" w:rsidRPr="000504D9">
        <w:rPr>
          <w:sz w:val="28"/>
          <w:szCs w:val="28"/>
        </w:rPr>
        <w:t xml:space="preserve">204 </w:t>
      </w:r>
      <w:r w:rsidRPr="000504D9">
        <w:rPr>
          <w:sz w:val="28"/>
          <w:szCs w:val="28"/>
        </w:rPr>
        <w:t>час</w:t>
      </w:r>
      <w:r w:rsidR="00376DAF" w:rsidRPr="000504D9">
        <w:rPr>
          <w:sz w:val="28"/>
          <w:szCs w:val="28"/>
        </w:rPr>
        <w:t xml:space="preserve">а </w:t>
      </w:r>
      <w:r w:rsidRPr="000504D9">
        <w:rPr>
          <w:sz w:val="28"/>
          <w:szCs w:val="28"/>
        </w:rPr>
        <w:t xml:space="preserve"> аудиторн</w:t>
      </w:r>
      <w:r w:rsidR="00376DAF" w:rsidRPr="000504D9">
        <w:rPr>
          <w:sz w:val="28"/>
          <w:szCs w:val="28"/>
        </w:rPr>
        <w:t>ой</w:t>
      </w:r>
      <w:r w:rsidRPr="000504D9">
        <w:rPr>
          <w:sz w:val="28"/>
          <w:szCs w:val="28"/>
        </w:rPr>
        <w:t xml:space="preserve"> нагрузк</w:t>
      </w:r>
      <w:r w:rsidR="00376DAF" w:rsidRPr="000504D9">
        <w:rPr>
          <w:sz w:val="28"/>
          <w:szCs w:val="28"/>
        </w:rPr>
        <w:t>и</w:t>
      </w:r>
      <w:r w:rsidR="00256668" w:rsidRPr="000504D9">
        <w:rPr>
          <w:sz w:val="28"/>
          <w:szCs w:val="28"/>
        </w:rPr>
        <w:t>, 102 часа внеаудиторной (самостоятельной), максимальная нагрузка составляет 306 часов.</w:t>
      </w:r>
    </w:p>
    <w:p w:rsidR="001B7520" w:rsidRPr="006224F8" w:rsidRDefault="001B7520" w:rsidP="006224F8">
      <w:pPr>
        <w:spacing w:line="360" w:lineRule="auto"/>
        <w:jc w:val="center"/>
        <w:rPr>
          <w:rFonts w:eastAsia="Calibri"/>
          <w:b/>
          <w:i/>
          <w:color w:val="FF0000"/>
          <w:sz w:val="28"/>
          <w:szCs w:val="28"/>
          <w:lang w:eastAsia="en-US"/>
        </w:rPr>
      </w:pPr>
      <w:r w:rsidRPr="006224F8">
        <w:rPr>
          <w:rFonts w:eastAsia="Calibri"/>
          <w:b/>
          <w:i/>
          <w:sz w:val="28"/>
          <w:szCs w:val="28"/>
          <w:lang w:eastAsia="en-US"/>
        </w:rPr>
        <w:t>Сведения о затратах учебного времени</w:t>
      </w:r>
    </w:p>
    <w:tbl>
      <w:tblPr>
        <w:tblW w:w="923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00"/>
        <w:gridCol w:w="1620"/>
        <w:gridCol w:w="1800"/>
        <w:gridCol w:w="1440"/>
        <w:gridCol w:w="1670"/>
      </w:tblGrid>
      <w:tr w:rsidR="00496E7F" w:rsidRPr="00472EED" w:rsidTr="002F19A5">
        <w:trPr>
          <w:trHeight w:hRule="exact" w:val="596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ind w:right="38"/>
              <w:jc w:val="center"/>
              <w:rPr>
                <w:color w:val="000000"/>
                <w:spacing w:val="-1"/>
              </w:rPr>
            </w:pPr>
            <w:r w:rsidRPr="0095639C">
              <w:rPr>
                <w:color w:val="000000"/>
                <w:spacing w:val="-1"/>
              </w:rPr>
              <w:t>Год обучения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  <w:r w:rsidRPr="0095639C">
              <w:rPr>
                <w:color w:val="000000"/>
              </w:rPr>
              <w:t>1-й год</w:t>
            </w:r>
          </w:p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  <w:r w:rsidRPr="0095639C">
              <w:rPr>
                <w:color w:val="000000"/>
              </w:rPr>
              <w:t>2-й год</w:t>
            </w:r>
          </w:p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  <w:r w:rsidRPr="0095639C">
              <w:rPr>
                <w:color w:val="000000"/>
              </w:rPr>
              <w:t>3-й год</w:t>
            </w:r>
          </w:p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jc w:val="center"/>
              <w:rPr>
                <w:color w:val="000000"/>
              </w:rPr>
            </w:pPr>
            <w:r w:rsidRPr="0095639C">
              <w:rPr>
                <w:color w:val="000000"/>
              </w:rPr>
              <w:t>Итого часов</w:t>
            </w:r>
          </w:p>
        </w:tc>
      </w:tr>
      <w:tr w:rsidR="00496E7F" w:rsidRPr="00472EED" w:rsidTr="002F19A5">
        <w:trPr>
          <w:trHeight w:hRule="exact" w:val="422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ind w:right="38"/>
              <w:jc w:val="center"/>
              <w:rPr>
                <w:color w:val="000000"/>
                <w:spacing w:val="-1"/>
              </w:rPr>
            </w:pPr>
            <w:r w:rsidRPr="0095639C">
              <w:rPr>
                <w:color w:val="000000"/>
                <w:spacing w:val="-1"/>
              </w:rPr>
              <w:t>Форма занятий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rPr>
                <w:color w:val="000000"/>
              </w:rPr>
            </w:pPr>
          </w:p>
        </w:tc>
      </w:tr>
      <w:tr w:rsidR="00496E7F" w:rsidRPr="00472EED" w:rsidTr="002F19A5">
        <w:trPr>
          <w:trHeight w:hRule="exact" w:val="415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ind w:right="38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Аудиторная </w:t>
            </w:r>
            <w:r w:rsidR="00496E7F" w:rsidRPr="0095639C">
              <w:rPr>
                <w:color w:val="000000"/>
                <w:spacing w:val="-1"/>
              </w:rPr>
              <w:t>(в часах)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204</w:t>
            </w:r>
          </w:p>
        </w:tc>
      </w:tr>
      <w:tr w:rsidR="00496E7F" w:rsidRPr="00472EED" w:rsidTr="002F19A5">
        <w:trPr>
          <w:trHeight w:hRule="exact" w:val="865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496E7F" w:rsidP="000504D9">
            <w:pPr>
              <w:shd w:val="clear" w:color="auto" w:fill="FFFFFF"/>
              <w:ind w:right="38"/>
              <w:jc w:val="center"/>
              <w:rPr>
                <w:color w:val="000000"/>
                <w:spacing w:val="-1"/>
              </w:rPr>
            </w:pPr>
            <w:r w:rsidRPr="0095639C">
              <w:rPr>
                <w:color w:val="000000"/>
                <w:spacing w:val="-1"/>
              </w:rPr>
              <w:t>Внеаудиторная</w:t>
            </w:r>
            <w:r w:rsidR="0095639C">
              <w:rPr>
                <w:color w:val="000000"/>
                <w:spacing w:val="-1"/>
              </w:rPr>
              <w:t xml:space="preserve"> </w:t>
            </w:r>
            <w:r w:rsidRPr="0095639C">
              <w:rPr>
                <w:color w:val="000000"/>
                <w:spacing w:val="-1"/>
              </w:rPr>
              <w:t>(самостоятельная, в часах)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496E7F" w:rsidRPr="0095639C" w:rsidRDefault="00FC6B14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</w:tr>
      <w:tr w:rsidR="0095639C" w:rsidRPr="00472EED" w:rsidTr="002F19A5">
        <w:trPr>
          <w:trHeight w:hRule="exact" w:val="581"/>
          <w:jc w:val="center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639C" w:rsidRPr="0095639C" w:rsidRDefault="0095639C" w:rsidP="000504D9">
            <w:pPr>
              <w:shd w:val="clear" w:color="auto" w:fill="FFFFFF"/>
              <w:ind w:right="38"/>
              <w:jc w:val="center"/>
              <w:rPr>
                <w:color w:val="000000"/>
                <w:spacing w:val="-1"/>
              </w:rPr>
            </w:pPr>
            <w:r w:rsidRPr="0095639C">
              <w:rPr>
                <w:color w:val="000000"/>
                <w:spacing w:val="-1"/>
              </w:rPr>
              <w:t>Максимальная учебная нагрузка.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639C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639C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639C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5639C" w:rsidRPr="0095639C" w:rsidRDefault="0095639C" w:rsidP="000504D9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color w:val="000000"/>
              </w:rPr>
              <w:t>306</w:t>
            </w:r>
          </w:p>
        </w:tc>
      </w:tr>
    </w:tbl>
    <w:p w:rsidR="005E4EDB" w:rsidRPr="00B965E0" w:rsidRDefault="005E4EDB" w:rsidP="000504D9">
      <w:pPr>
        <w:suppressAutoHyphens/>
        <w:autoSpaceDN w:val="0"/>
        <w:spacing w:line="360" w:lineRule="auto"/>
        <w:jc w:val="both"/>
        <w:rPr>
          <w:rFonts w:eastAsia="Lucida Sans Unicode"/>
          <w:kern w:val="3"/>
          <w:lang w:eastAsia="zh-CN" w:bidi="hi-IN"/>
        </w:rPr>
      </w:pPr>
    </w:p>
    <w:p w:rsidR="0012190E" w:rsidRPr="000504D9" w:rsidRDefault="0012190E" w:rsidP="0006454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504D9">
        <w:rPr>
          <w:rFonts w:eastAsia="Calibri"/>
          <w:sz w:val="28"/>
          <w:szCs w:val="28"/>
          <w:lang w:eastAsia="en-US"/>
        </w:rPr>
        <w:t>Рекомендуемая недельная нагрузка в часах:</w:t>
      </w:r>
    </w:p>
    <w:p w:rsidR="0012190E" w:rsidRPr="000504D9" w:rsidRDefault="00081EF5" w:rsidP="0006454E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а</w:t>
      </w:r>
      <w:r w:rsidR="0012190E" w:rsidRPr="000504D9">
        <w:rPr>
          <w:rFonts w:eastAsia="Calibri"/>
          <w:sz w:val="28"/>
          <w:szCs w:val="28"/>
          <w:lang w:eastAsia="en-US"/>
        </w:rPr>
        <w:t>удиторные занятия:</w:t>
      </w:r>
    </w:p>
    <w:p w:rsidR="0012190E" w:rsidRPr="000504D9" w:rsidRDefault="0012190E" w:rsidP="00081EF5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504D9">
        <w:rPr>
          <w:rFonts w:eastAsia="Calibri"/>
          <w:sz w:val="28"/>
          <w:szCs w:val="28"/>
          <w:lang w:eastAsia="en-US"/>
        </w:rPr>
        <w:t xml:space="preserve">1-3 годы обучения – по </w:t>
      </w:r>
      <w:r w:rsidR="005E4EDB" w:rsidRPr="000504D9">
        <w:rPr>
          <w:rFonts w:eastAsia="Calibri"/>
          <w:sz w:val="28"/>
          <w:szCs w:val="28"/>
          <w:lang w:eastAsia="en-US"/>
        </w:rPr>
        <w:t>2</w:t>
      </w:r>
      <w:r w:rsidRPr="000504D9">
        <w:rPr>
          <w:rFonts w:eastAsia="Calibri"/>
          <w:sz w:val="28"/>
          <w:szCs w:val="28"/>
          <w:lang w:eastAsia="en-US"/>
        </w:rPr>
        <w:t xml:space="preserve"> ча</w:t>
      </w:r>
      <w:r w:rsidR="005A01C5" w:rsidRPr="000504D9">
        <w:rPr>
          <w:rFonts w:eastAsia="Calibri"/>
          <w:sz w:val="28"/>
          <w:szCs w:val="28"/>
          <w:lang w:eastAsia="en-US"/>
        </w:rPr>
        <w:t>с</w:t>
      </w:r>
      <w:r w:rsidR="005E4EDB" w:rsidRPr="000504D9">
        <w:rPr>
          <w:rFonts w:eastAsia="Calibri"/>
          <w:sz w:val="28"/>
          <w:szCs w:val="28"/>
          <w:lang w:eastAsia="en-US"/>
        </w:rPr>
        <w:t>а</w:t>
      </w:r>
      <w:r w:rsidRPr="000504D9">
        <w:rPr>
          <w:rFonts w:eastAsia="Calibri"/>
          <w:sz w:val="28"/>
          <w:szCs w:val="28"/>
          <w:lang w:eastAsia="en-US"/>
        </w:rPr>
        <w:t xml:space="preserve"> в неделю</w:t>
      </w:r>
      <w:r w:rsidR="00081EF5">
        <w:rPr>
          <w:rFonts w:eastAsia="Calibri"/>
          <w:sz w:val="28"/>
          <w:szCs w:val="28"/>
          <w:lang w:eastAsia="en-US"/>
        </w:rPr>
        <w:t>;</w:t>
      </w:r>
    </w:p>
    <w:p w:rsidR="00256668" w:rsidRPr="000504D9" w:rsidRDefault="00081EF5" w:rsidP="0006454E">
      <w:pPr>
        <w:widowControl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</w:t>
      </w:r>
      <w:r w:rsidR="00256668" w:rsidRPr="000504D9">
        <w:rPr>
          <w:rFonts w:eastAsia="Calibri"/>
          <w:sz w:val="28"/>
          <w:szCs w:val="28"/>
          <w:lang w:eastAsia="en-US"/>
        </w:rPr>
        <w:t>неаудиторная (самостоятельная):</w:t>
      </w:r>
    </w:p>
    <w:p w:rsidR="00B263EA" w:rsidRPr="005F51CC" w:rsidRDefault="00B263EA" w:rsidP="005F51C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504D9">
        <w:rPr>
          <w:sz w:val="28"/>
          <w:szCs w:val="28"/>
        </w:rPr>
        <w:t xml:space="preserve">1-3 годы обучения – по 1 часу </w:t>
      </w:r>
      <w:r w:rsidRPr="000504D9">
        <w:rPr>
          <w:rFonts w:eastAsia="Calibri"/>
          <w:sz w:val="28"/>
          <w:szCs w:val="28"/>
          <w:lang w:eastAsia="en-US"/>
        </w:rPr>
        <w:t>в неделю</w:t>
      </w:r>
      <w:r w:rsidR="00081EF5">
        <w:rPr>
          <w:rFonts w:eastAsia="Calibri"/>
          <w:sz w:val="28"/>
          <w:szCs w:val="28"/>
          <w:lang w:eastAsia="en-US"/>
        </w:rPr>
        <w:t>.</w:t>
      </w:r>
    </w:p>
    <w:p w:rsidR="001B7520" w:rsidRPr="000504D9" w:rsidRDefault="001B7520" w:rsidP="005F51CC">
      <w:pPr>
        <w:spacing w:line="360" w:lineRule="auto"/>
        <w:jc w:val="center"/>
        <w:rPr>
          <w:rFonts w:eastAsia="Calibri"/>
          <w:i/>
          <w:sz w:val="28"/>
          <w:szCs w:val="28"/>
          <w:lang w:eastAsia="en-US"/>
        </w:rPr>
      </w:pPr>
      <w:r w:rsidRPr="005F51CC">
        <w:rPr>
          <w:rFonts w:eastAsia="Calibri"/>
          <w:b/>
          <w:i/>
          <w:sz w:val="28"/>
          <w:szCs w:val="28"/>
          <w:lang w:eastAsia="en-US"/>
        </w:rPr>
        <w:t>Форма проведения учебных аудиторных занятий</w:t>
      </w:r>
    </w:p>
    <w:p w:rsidR="00C22800" w:rsidRPr="000504D9" w:rsidRDefault="00C22800" w:rsidP="005F51CC">
      <w:pPr>
        <w:tabs>
          <w:tab w:val="left" w:pos="6645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Учебные аудиторные занятия </w:t>
      </w:r>
      <w:r w:rsidR="001877F0">
        <w:rPr>
          <w:sz w:val="28"/>
          <w:szCs w:val="28"/>
        </w:rPr>
        <w:t>проводятся</w:t>
      </w:r>
      <w:r w:rsidRPr="000504D9">
        <w:rPr>
          <w:sz w:val="28"/>
          <w:szCs w:val="28"/>
        </w:rPr>
        <w:t xml:space="preserve"> в форме мелкогрупповых  занятий (от 4 до 10 человек) </w:t>
      </w:r>
      <w:r w:rsidR="001877F0">
        <w:rPr>
          <w:sz w:val="28"/>
          <w:szCs w:val="28"/>
        </w:rPr>
        <w:t>в первый и второй годы обучения</w:t>
      </w:r>
      <w:r w:rsidRPr="000504D9">
        <w:rPr>
          <w:sz w:val="28"/>
          <w:szCs w:val="28"/>
        </w:rPr>
        <w:t xml:space="preserve"> и в форме групповых занятий (от 11 до15 человек в группе) в третий год обучения.</w:t>
      </w:r>
    </w:p>
    <w:p w:rsidR="00C22800" w:rsidRPr="005F51CC" w:rsidRDefault="00C22800" w:rsidP="005F51CC">
      <w:pPr>
        <w:tabs>
          <w:tab w:val="left" w:pos="6645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Занятия </w:t>
      </w:r>
      <w:r w:rsidR="005F51CC">
        <w:rPr>
          <w:sz w:val="28"/>
          <w:szCs w:val="28"/>
        </w:rPr>
        <w:t>проводятся</w:t>
      </w:r>
      <w:r w:rsidRPr="000504D9">
        <w:rPr>
          <w:sz w:val="28"/>
          <w:szCs w:val="28"/>
        </w:rPr>
        <w:t xml:space="preserve"> из расчета </w:t>
      </w:r>
      <w:r w:rsidR="005E4EDB" w:rsidRPr="000504D9">
        <w:rPr>
          <w:sz w:val="28"/>
          <w:szCs w:val="28"/>
        </w:rPr>
        <w:t>2</w:t>
      </w:r>
      <w:r w:rsidRPr="000504D9">
        <w:rPr>
          <w:sz w:val="28"/>
          <w:szCs w:val="28"/>
        </w:rPr>
        <w:t xml:space="preserve"> час</w:t>
      </w:r>
      <w:r w:rsidR="005E4EDB" w:rsidRPr="000504D9">
        <w:rPr>
          <w:sz w:val="28"/>
          <w:szCs w:val="28"/>
        </w:rPr>
        <w:t>а</w:t>
      </w:r>
      <w:r w:rsidRPr="000504D9">
        <w:rPr>
          <w:sz w:val="28"/>
          <w:szCs w:val="28"/>
        </w:rPr>
        <w:t xml:space="preserve"> в неделю. </w:t>
      </w:r>
      <w:r w:rsidR="005F51CC">
        <w:rPr>
          <w:sz w:val="28"/>
          <w:szCs w:val="28"/>
        </w:rPr>
        <w:t xml:space="preserve">Рекомендуемая продолжительность урока: </w:t>
      </w:r>
      <w:r w:rsidRPr="000504D9">
        <w:rPr>
          <w:sz w:val="28"/>
          <w:szCs w:val="28"/>
        </w:rPr>
        <w:t xml:space="preserve">первый год обучения </w:t>
      </w:r>
      <w:r w:rsidR="005F51CC">
        <w:rPr>
          <w:sz w:val="28"/>
          <w:szCs w:val="28"/>
        </w:rPr>
        <w:t>- 35</w:t>
      </w:r>
      <w:r w:rsidRPr="000504D9">
        <w:rPr>
          <w:sz w:val="28"/>
          <w:szCs w:val="28"/>
        </w:rPr>
        <w:t xml:space="preserve"> минут, второй и третий </w:t>
      </w:r>
      <w:r w:rsidR="005F51CC">
        <w:rPr>
          <w:sz w:val="28"/>
          <w:szCs w:val="28"/>
        </w:rPr>
        <w:t xml:space="preserve">годы </w:t>
      </w:r>
      <w:r w:rsidRPr="000504D9">
        <w:rPr>
          <w:sz w:val="28"/>
          <w:szCs w:val="28"/>
        </w:rPr>
        <w:t>– 40</w:t>
      </w:r>
      <w:r w:rsidR="005F51CC">
        <w:rPr>
          <w:sz w:val="28"/>
          <w:szCs w:val="28"/>
        </w:rPr>
        <w:t>-45</w:t>
      </w:r>
      <w:r w:rsidRPr="000504D9">
        <w:rPr>
          <w:sz w:val="28"/>
          <w:szCs w:val="28"/>
        </w:rPr>
        <w:t xml:space="preserve"> минут. </w:t>
      </w:r>
    </w:p>
    <w:p w:rsidR="00344589" w:rsidRDefault="00344589" w:rsidP="005F51CC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344589" w:rsidRDefault="00344589" w:rsidP="005F51CC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344589" w:rsidRDefault="00344589" w:rsidP="005F51CC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1B7520" w:rsidRPr="005F51CC" w:rsidRDefault="001B7520" w:rsidP="005F51CC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5F51CC">
        <w:rPr>
          <w:rFonts w:eastAsia="Calibri"/>
          <w:b/>
          <w:i/>
          <w:sz w:val="28"/>
          <w:szCs w:val="28"/>
          <w:lang w:eastAsia="en-US"/>
        </w:rPr>
        <w:lastRenderedPageBreak/>
        <w:t>Цели и задачи учебного предмета</w:t>
      </w:r>
    </w:p>
    <w:p w:rsidR="00C22800" w:rsidRPr="000504D9" w:rsidRDefault="00C22800" w:rsidP="005F51CC">
      <w:pPr>
        <w:tabs>
          <w:tab w:val="left" w:pos="6645"/>
        </w:tabs>
        <w:spacing w:line="360" w:lineRule="auto"/>
        <w:ind w:firstLine="709"/>
        <w:contextualSpacing/>
        <w:jc w:val="both"/>
        <w:rPr>
          <w:b/>
          <w:sz w:val="28"/>
          <w:szCs w:val="28"/>
        </w:rPr>
      </w:pPr>
      <w:r w:rsidRPr="000504D9">
        <w:rPr>
          <w:b/>
          <w:sz w:val="28"/>
          <w:szCs w:val="28"/>
        </w:rPr>
        <w:t xml:space="preserve">Цель: </w:t>
      </w:r>
    </w:p>
    <w:p w:rsidR="00000F2E" w:rsidRPr="005F51CC" w:rsidRDefault="005F51CC" w:rsidP="005F51CC">
      <w:pPr>
        <w:spacing w:line="360" w:lineRule="auto"/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Р</w:t>
      </w:r>
      <w:r w:rsidR="00D1507F" w:rsidRPr="000504D9">
        <w:rPr>
          <w:color w:val="000000"/>
          <w:spacing w:val="4"/>
          <w:sz w:val="28"/>
          <w:szCs w:val="28"/>
        </w:rPr>
        <w:t xml:space="preserve">азвитие духовных, творческих и интеллектуальных  способностей </w:t>
      </w:r>
      <w:r>
        <w:rPr>
          <w:color w:val="000000"/>
          <w:spacing w:val="4"/>
          <w:sz w:val="28"/>
          <w:szCs w:val="28"/>
        </w:rPr>
        <w:t>детей на основе игровой художественно-творческой деятельности в области театрального искусства</w:t>
      </w:r>
      <w:r w:rsidR="00C22800" w:rsidRPr="000504D9">
        <w:rPr>
          <w:sz w:val="28"/>
          <w:szCs w:val="28"/>
        </w:rPr>
        <w:t>.</w:t>
      </w:r>
    </w:p>
    <w:p w:rsidR="00C22800" w:rsidRPr="000504D9" w:rsidRDefault="00C22800" w:rsidP="005F51CC">
      <w:pPr>
        <w:tabs>
          <w:tab w:val="left" w:pos="6645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0504D9">
        <w:rPr>
          <w:b/>
          <w:sz w:val="28"/>
          <w:szCs w:val="28"/>
        </w:rPr>
        <w:t xml:space="preserve">Задачи: </w:t>
      </w:r>
    </w:p>
    <w:p w:rsidR="00E22AE4" w:rsidRDefault="005F51CC" w:rsidP="005F51CC">
      <w:pPr>
        <w:tabs>
          <w:tab w:val="left" w:pos="993"/>
        </w:tabs>
        <w:spacing w:line="360" w:lineRule="auto"/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р</w:t>
      </w:r>
      <w:r w:rsidR="00E22AE4" w:rsidRPr="000504D9">
        <w:rPr>
          <w:color w:val="000000"/>
          <w:spacing w:val="4"/>
          <w:sz w:val="28"/>
          <w:szCs w:val="28"/>
        </w:rPr>
        <w:t>азвит</w:t>
      </w:r>
      <w:r>
        <w:rPr>
          <w:color w:val="000000"/>
          <w:spacing w:val="4"/>
          <w:sz w:val="28"/>
          <w:szCs w:val="28"/>
        </w:rPr>
        <w:t>ие</w:t>
      </w:r>
      <w:r w:rsidR="00E22AE4" w:rsidRPr="000504D9">
        <w:rPr>
          <w:color w:val="000000"/>
          <w:spacing w:val="4"/>
          <w:sz w:val="28"/>
          <w:szCs w:val="28"/>
        </w:rPr>
        <w:t xml:space="preserve"> мотивации личности к познанию и творчеству;</w:t>
      </w:r>
    </w:p>
    <w:p w:rsidR="002D5198" w:rsidRDefault="002D5198" w:rsidP="002D5198">
      <w:pPr>
        <w:pStyle w:val="a6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F6A1D">
        <w:rPr>
          <w:rFonts w:ascii="Times New Roman" w:hAnsi="Times New Roman"/>
          <w:bCs/>
          <w:sz w:val="28"/>
          <w:szCs w:val="28"/>
        </w:rPr>
        <w:t>развитие   внимания,  фантазии и воображения</w:t>
      </w:r>
      <w:r>
        <w:rPr>
          <w:rFonts w:ascii="Times New Roman" w:hAnsi="Times New Roman"/>
          <w:bCs/>
          <w:sz w:val="28"/>
          <w:szCs w:val="28"/>
        </w:rPr>
        <w:t>;</w:t>
      </w:r>
      <w:r w:rsidRPr="00AF6A1D">
        <w:rPr>
          <w:rFonts w:ascii="Times New Roman" w:hAnsi="Times New Roman"/>
          <w:bCs/>
          <w:sz w:val="28"/>
          <w:szCs w:val="28"/>
        </w:rPr>
        <w:t xml:space="preserve"> </w:t>
      </w:r>
    </w:p>
    <w:p w:rsidR="002D5198" w:rsidRDefault="002D5198" w:rsidP="002D5198">
      <w:pPr>
        <w:pStyle w:val="a6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F6A1D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>оспитание творческой инициативы;</w:t>
      </w:r>
    </w:p>
    <w:p w:rsidR="00D8637A" w:rsidRPr="00D8637A" w:rsidRDefault="00D8637A" w:rsidP="00D8637A">
      <w:pPr>
        <w:pStyle w:val="a6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F6A1D">
        <w:rPr>
          <w:rFonts w:ascii="Times New Roman" w:hAnsi="Times New Roman"/>
          <w:bCs/>
          <w:sz w:val="28"/>
          <w:szCs w:val="28"/>
        </w:rPr>
        <w:t>устранение  излишн</w:t>
      </w:r>
      <w:r>
        <w:rPr>
          <w:rFonts w:ascii="Times New Roman" w:hAnsi="Times New Roman"/>
          <w:bCs/>
          <w:sz w:val="28"/>
          <w:szCs w:val="28"/>
        </w:rPr>
        <w:t xml:space="preserve">его мышечного напряжения, </w:t>
      </w:r>
      <w:r w:rsidRPr="00AF6A1D">
        <w:rPr>
          <w:rFonts w:ascii="Times New Roman" w:hAnsi="Times New Roman"/>
          <w:bCs/>
          <w:sz w:val="28"/>
          <w:szCs w:val="28"/>
        </w:rPr>
        <w:t>зажатости;</w:t>
      </w:r>
    </w:p>
    <w:p w:rsidR="002D5198" w:rsidRPr="000504D9" w:rsidRDefault="002D5198" w:rsidP="00D8637A">
      <w:pPr>
        <w:tabs>
          <w:tab w:val="left" w:pos="993"/>
        </w:tabs>
        <w:spacing w:line="360" w:lineRule="auto"/>
        <w:ind w:firstLine="7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с</w:t>
      </w:r>
      <w:r w:rsidRPr="000504D9">
        <w:rPr>
          <w:color w:val="000000"/>
          <w:spacing w:val="4"/>
          <w:sz w:val="28"/>
          <w:szCs w:val="28"/>
        </w:rPr>
        <w:t>озда</w:t>
      </w:r>
      <w:r>
        <w:rPr>
          <w:color w:val="000000"/>
          <w:spacing w:val="4"/>
          <w:sz w:val="28"/>
          <w:szCs w:val="28"/>
        </w:rPr>
        <w:t>ние</w:t>
      </w:r>
      <w:r w:rsidRPr="000504D9">
        <w:rPr>
          <w:color w:val="000000"/>
          <w:spacing w:val="4"/>
          <w:sz w:val="28"/>
          <w:szCs w:val="28"/>
        </w:rPr>
        <w:t xml:space="preserve"> комфортн</w:t>
      </w:r>
      <w:r>
        <w:rPr>
          <w:color w:val="000000"/>
          <w:spacing w:val="4"/>
          <w:sz w:val="28"/>
          <w:szCs w:val="28"/>
        </w:rPr>
        <w:t>ой</w:t>
      </w:r>
      <w:r w:rsidRPr="000504D9">
        <w:rPr>
          <w:color w:val="000000"/>
          <w:spacing w:val="4"/>
          <w:sz w:val="28"/>
          <w:szCs w:val="28"/>
        </w:rPr>
        <w:t xml:space="preserve"> сред</w:t>
      </w:r>
      <w:r>
        <w:rPr>
          <w:color w:val="000000"/>
          <w:spacing w:val="4"/>
          <w:sz w:val="28"/>
          <w:szCs w:val="28"/>
        </w:rPr>
        <w:t>ы</w:t>
      </w:r>
      <w:r w:rsidRPr="000504D9">
        <w:rPr>
          <w:color w:val="000000"/>
          <w:spacing w:val="4"/>
          <w:sz w:val="28"/>
          <w:szCs w:val="28"/>
        </w:rPr>
        <w:t xml:space="preserve"> для общения, гарантирующ</w:t>
      </w:r>
      <w:r>
        <w:rPr>
          <w:color w:val="000000"/>
          <w:spacing w:val="4"/>
          <w:sz w:val="28"/>
          <w:szCs w:val="28"/>
        </w:rPr>
        <w:t>ей ребенку</w:t>
      </w:r>
      <w:r w:rsidRPr="000504D9">
        <w:rPr>
          <w:color w:val="000000"/>
          <w:spacing w:val="4"/>
          <w:sz w:val="28"/>
          <w:szCs w:val="28"/>
        </w:rPr>
        <w:t xml:space="preserve">  ситуацию эмоционального благопол</w:t>
      </w:r>
      <w:r>
        <w:rPr>
          <w:color w:val="000000"/>
          <w:spacing w:val="4"/>
          <w:sz w:val="28"/>
          <w:szCs w:val="28"/>
        </w:rPr>
        <w:t xml:space="preserve">учия,  психического здоровья и </w:t>
      </w:r>
      <w:r w:rsidRPr="000504D9">
        <w:rPr>
          <w:color w:val="000000"/>
          <w:spacing w:val="4"/>
          <w:sz w:val="28"/>
          <w:szCs w:val="28"/>
        </w:rPr>
        <w:t>успе</w:t>
      </w:r>
      <w:r>
        <w:rPr>
          <w:color w:val="000000"/>
          <w:spacing w:val="4"/>
          <w:sz w:val="28"/>
          <w:szCs w:val="28"/>
        </w:rPr>
        <w:t>ха</w:t>
      </w:r>
      <w:r w:rsidRPr="000504D9">
        <w:rPr>
          <w:color w:val="000000"/>
          <w:spacing w:val="4"/>
          <w:sz w:val="28"/>
          <w:szCs w:val="28"/>
        </w:rPr>
        <w:t>.</w:t>
      </w:r>
    </w:p>
    <w:p w:rsidR="001B7520" w:rsidRPr="002D5198" w:rsidRDefault="001B7520" w:rsidP="002D5198">
      <w:pPr>
        <w:spacing w:line="360" w:lineRule="auto"/>
        <w:jc w:val="center"/>
        <w:rPr>
          <w:rFonts w:eastAsia="Calibri"/>
          <w:b/>
          <w:i/>
          <w:color w:val="000000"/>
          <w:sz w:val="28"/>
          <w:szCs w:val="28"/>
          <w:lang w:eastAsia="en-US"/>
        </w:rPr>
      </w:pPr>
      <w:r w:rsidRPr="002D5198">
        <w:rPr>
          <w:rFonts w:eastAsia="Calibri"/>
          <w:b/>
          <w:i/>
          <w:color w:val="000000"/>
          <w:sz w:val="28"/>
          <w:szCs w:val="28"/>
          <w:lang w:eastAsia="en-US"/>
        </w:rPr>
        <w:t>Структура программы учебного предмета</w:t>
      </w:r>
    </w:p>
    <w:p w:rsidR="007318C5" w:rsidRPr="000504D9" w:rsidRDefault="007318C5" w:rsidP="002D5198">
      <w:pPr>
        <w:pStyle w:val="Body1"/>
        <w:spacing w:line="360" w:lineRule="auto"/>
        <w:ind w:firstLine="709"/>
        <w:jc w:val="both"/>
        <w:rPr>
          <w:rFonts w:ascii="Times New Roman" w:eastAsia="Helvetica" w:hAnsi="Times New Roman" w:cs="Times New Roman"/>
          <w:sz w:val="28"/>
          <w:szCs w:val="28"/>
          <w:lang w:val="ru-RU"/>
        </w:rPr>
      </w:pPr>
      <w:r w:rsidRPr="000504D9">
        <w:rPr>
          <w:rFonts w:ascii="Times New Roman" w:eastAsia="Helvetica" w:hAnsi="Times New Roman" w:cs="Times New Roman"/>
          <w:sz w:val="28"/>
          <w:szCs w:val="28"/>
          <w:lang w:val="ru-RU"/>
        </w:rPr>
        <w:t>Структура программы отражает все аспекты работы преподавателя с учеником и  содержит  следующие разделы:</w:t>
      </w:r>
    </w:p>
    <w:p w:rsidR="002D5198" w:rsidRPr="00DE6973" w:rsidRDefault="002D5198" w:rsidP="002D5198">
      <w:pPr>
        <w:pStyle w:val="1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сведения о затратах учебного времени, предусмотренного на освоение</w:t>
      </w:r>
    </w:p>
    <w:p w:rsidR="002D5198" w:rsidRPr="00DE6973" w:rsidRDefault="002D5198" w:rsidP="002D5198">
      <w:pPr>
        <w:pStyle w:val="11"/>
        <w:spacing w:line="360" w:lineRule="auto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учебного предмета;</w:t>
      </w:r>
    </w:p>
    <w:p w:rsidR="002D5198" w:rsidRPr="00DE6973" w:rsidRDefault="002D5198" w:rsidP="002D5198">
      <w:pPr>
        <w:pStyle w:val="1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распределение учебного материала по годам обучения;</w:t>
      </w:r>
    </w:p>
    <w:p w:rsidR="002D5198" w:rsidRPr="00DE6973" w:rsidRDefault="002D5198" w:rsidP="002D5198">
      <w:pPr>
        <w:pStyle w:val="1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описание дидактических единиц учебного предмета;</w:t>
      </w:r>
    </w:p>
    <w:p w:rsidR="002D5198" w:rsidRPr="00DE6973" w:rsidRDefault="002D5198" w:rsidP="002D5198">
      <w:pPr>
        <w:pStyle w:val="1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т</w:t>
      </w:r>
      <w:r>
        <w:rPr>
          <w:rFonts w:ascii="Times New Roman" w:eastAsia="Geeza Pro" w:hAnsi="Times New Roman"/>
          <w:sz w:val="28"/>
          <w:szCs w:val="28"/>
        </w:rPr>
        <w:t>ребования к уровню подготовки уча</w:t>
      </w:r>
      <w:r w:rsidRPr="00DE6973">
        <w:rPr>
          <w:rFonts w:ascii="Times New Roman" w:eastAsia="Geeza Pro" w:hAnsi="Times New Roman"/>
          <w:sz w:val="28"/>
          <w:szCs w:val="28"/>
        </w:rPr>
        <w:t>щихся;</w:t>
      </w:r>
    </w:p>
    <w:p w:rsidR="002D5198" w:rsidRPr="00DE6973" w:rsidRDefault="002D5198" w:rsidP="002D5198">
      <w:pPr>
        <w:pStyle w:val="1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формы и методы контроля, система оценок;</w:t>
      </w:r>
    </w:p>
    <w:p w:rsidR="002D5198" w:rsidRPr="00DE6973" w:rsidRDefault="002D5198" w:rsidP="002D5198">
      <w:pPr>
        <w:pStyle w:val="11"/>
        <w:numPr>
          <w:ilvl w:val="0"/>
          <w:numId w:val="17"/>
        </w:numPr>
        <w:suppressAutoHyphens/>
        <w:spacing w:after="0" w:line="360" w:lineRule="auto"/>
        <w:contextualSpacing w:val="0"/>
        <w:jc w:val="both"/>
        <w:rPr>
          <w:rFonts w:ascii="Times New Roman" w:eastAsia="Geeza Pro" w:hAnsi="Times New Roman"/>
          <w:sz w:val="28"/>
          <w:szCs w:val="28"/>
        </w:rPr>
      </w:pPr>
      <w:r w:rsidRPr="00DE6973">
        <w:rPr>
          <w:rFonts w:ascii="Times New Roman" w:eastAsia="Geeza Pro" w:hAnsi="Times New Roman"/>
          <w:sz w:val="28"/>
          <w:szCs w:val="28"/>
        </w:rPr>
        <w:t>методическое обеспечение учебного процесса.</w:t>
      </w:r>
    </w:p>
    <w:p w:rsidR="007318C5" w:rsidRPr="000504D9" w:rsidRDefault="007318C5" w:rsidP="002D5198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AD25CF" w:rsidRPr="000504D9" w:rsidRDefault="001B7520" w:rsidP="000504D9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504D9">
        <w:rPr>
          <w:rFonts w:eastAsia="Calibri"/>
          <w:i/>
          <w:sz w:val="28"/>
          <w:szCs w:val="28"/>
          <w:lang w:eastAsia="en-US"/>
        </w:rPr>
        <w:t xml:space="preserve"> </w:t>
      </w:r>
      <w:r w:rsidRPr="000504D9">
        <w:rPr>
          <w:rFonts w:eastAsia="Calibri"/>
          <w:b/>
          <w:i/>
          <w:sz w:val="28"/>
          <w:szCs w:val="28"/>
          <w:lang w:eastAsia="en-US"/>
        </w:rPr>
        <w:t>Методы обучения</w:t>
      </w:r>
    </w:p>
    <w:p w:rsidR="00AD25CF" w:rsidRPr="000504D9" w:rsidRDefault="00AD25CF" w:rsidP="000504D9">
      <w:pPr>
        <w:pStyle w:val="a7"/>
        <w:spacing w:line="360" w:lineRule="auto"/>
        <w:ind w:firstLine="709"/>
        <w:rPr>
          <w:rFonts w:cs="Times New Roman"/>
          <w:bCs/>
          <w:sz w:val="28"/>
          <w:szCs w:val="28"/>
        </w:rPr>
      </w:pPr>
      <w:r w:rsidRPr="000504D9">
        <w:rPr>
          <w:rFonts w:cs="Times New Roman"/>
          <w:bCs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F677F0" w:rsidRPr="00D8637A" w:rsidRDefault="00D8637A" w:rsidP="000504D9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</w:t>
      </w:r>
      <w:r w:rsidR="00F677F0" w:rsidRPr="00D8637A">
        <w:rPr>
          <w:i/>
          <w:sz w:val="28"/>
          <w:szCs w:val="28"/>
        </w:rPr>
        <w:t>рактические:</w:t>
      </w:r>
    </w:p>
    <w:p w:rsidR="00F677F0" w:rsidRPr="000504D9" w:rsidRDefault="00D8637A" w:rsidP="000504D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игры, тренинги</w:t>
      </w:r>
      <w:r w:rsidR="00185312">
        <w:rPr>
          <w:sz w:val="28"/>
          <w:szCs w:val="28"/>
        </w:rPr>
        <w:t xml:space="preserve"> как </w:t>
      </w:r>
      <w:r w:rsidR="00F677F0" w:rsidRPr="000504D9">
        <w:rPr>
          <w:sz w:val="28"/>
          <w:szCs w:val="28"/>
        </w:rPr>
        <w:t>комплекс  упражнений</w:t>
      </w:r>
      <w:r>
        <w:rPr>
          <w:sz w:val="28"/>
          <w:szCs w:val="28"/>
        </w:rPr>
        <w:t>, целью которых</w:t>
      </w:r>
      <w:r w:rsidR="00F677F0" w:rsidRPr="000504D9">
        <w:rPr>
          <w:sz w:val="28"/>
          <w:szCs w:val="28"/>
        </w:rPr>
        <w:t xml:space="preserve"> является  приобретение </w:t>
      </w:r>
      <w:r>
        <w:rPr>
          <w:sz w:val="28"/>
          <w:szCs w:val="28"/>
        </w:rPr>
        <w:t xml:space="preserve">и закрепление </w:t>
      </w:r>
      <w:r w:rsidR="00F677F0" w:rsidRPr="000504D9">
        <w:rPr>
          <w:sz w:val="28"/>
          <w:szCs w:val="28"/>
        </w:rPr>
        <w:t xml:space="preserve">определенных  навыков; </w:t>
      </w:r>
    </w:p>
    <w:p w:rsidR="00F677F0" w:rsidRPr="000504D9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творческие задания: письменные</w:t>
      </w:r>
      <w:r w:rsidR="004A456D" w:rsidRPr="000504D9">
        <w:rPr>
          <w:sz w:val="28"/>
          <w:szCs w:val="28"/>
        </w:rPr>
        <w:t xml:space="preserve"> и устные</w:t>
      </w:r>
      <w:r w:rsidRPr="000504D9">
        <w:rPr>
          <w:sz w:val="28"/>
          <w:szCs w:val="28"/>
        </w:rPr>
        <w:t xml:space="preserve"> (</w:t>
      </w:r>
      <w:r w:rsidR="00D8637A">
        <w:rPr>
          <w:sz w:val="28"/>
          <w:szCs w:val="28"/>
        </w:rPr>
        <w:t>сочинения, рисунки</w:t>
      </w:r>
      <w:r w:rsidRPr="000504D9">
        <w:rPr>
          <w:sz w:val="28"/>
          <w:szCs w:val="28"/>
        </w:rPr>
        <w:t>)</w:t>
      </w:r>
      <w:r w:rsidR="00D8637A">
        <w:rPr>
          <w:sz w:val="28"/>
          <w:szCs w:val="28"/>
        </w:rPr>
        <w:t>,</w:t>
      </w:r>
      <w:r w:rsidRPr="000504D9">
        <w:rPr>
          <w:sz w:val="28"/>
          <w:szCs w:val="28"/>
        </w:rPr>
        <w:t xml:space="preserve">  сценические (этюд</w:t>
      </w:r>
      <w:r w:rsidR="00D8637A">
        <w:rPr>
          <w:sz w:val="28"/>
          <w:szCs w:val="28"/>
        </w:rPr>
        <w:t>ы</w:t>
      </w:r>
      <w:r w:rsidRPr="000504D9">
        <w:rPr>
          <w:sz w:val="28"/>
          <w:szCs w:val="28"/>
        </w:rPr>
        <w:t xml:space="preserve">, </w:t>
      </w:r>
      <w:r w:rsidR="00D8637A">
        <w:rPr>
          <w:sz w:val="28"/>
          <w:szCs w:val="28"/>
        </w:rPr>
        <w:t>мини спектакли</w:t>
      </w:r>
      <w:r w:rsidRPr="000504D9">
        <w:rPr>
          <w:sz w:val="28"/>
          <w:szCs w:val="28"/>
        </w:rPr>
        <w:t>);</w:t>
      </w:r>
    </w:p>
    <w:p w:rsidR="00F677F0" w:rsidRPr="00D8637A" w:rsidRDefault="00D8637A" w:rsidP="000504D9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н</w:t>
      </w:r>
      <w:r w:rsidR="00F677F0" w:rsidRPr="00D8637A">
        <w:rPr>
          <w:i/>
          <w:sz w:val="28"/>
          <w:szCs w:val="28"/>
        </w:rPr>
        <w:t>аглядные:</w:t>
      </w:r>
    </w:p>
    <w:p w:rsidR="00613B11" w:rsidRPr="000504D9" w:rsidRDefault="00613B11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просмотр видеозаписей спектаклей и презентаций по конкретным темам;</w:t>
      </w:r>
    </w:p>
    <w:p w:rsidR="00F677F0" w:rsidRPr="000504D9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просмотр  спектаклей для детей, посещение концертов и выставок   с обязательным обсуждением увиденного; </w:t>
      </w:r>
    </w:p>
    <w:p w:rsidR="00F677F0" w:rsidRPr="000504D9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просмотр творческих работ </w:t>
      </w:r>
      <w:r w:rsidR="00D8637A">
        <w:rPr>
          <w:sz w:val="28"/>
          <w:szCs w:val="28"/>
        </w:rPr>
        <w:t>учащихся</w:t>
      </w:r>
      <w:r w:rsidRPr="000504D9">
        <w:rPr>
          <w:sz w:val="28"/>
          <w:szCs w:val="28"/>
        </w:rPr>
        <w:t xml:space="preserve"> в различных </w:t>
      </w:r>
      <w:r w:rsidR="00D8637A">
        <w:rPr>
          <w:sz w:val="28"/>
          <w:szCs w:val="28"/>
        </w:rPr>
        <w:t>видах</w:t>
      </w:r>
      <w:r w:rsidRPr="000504D9">
        <w:rPr>
          <w:sz w:val="28"/>
          <w:szCs w:val="28"/>
        </w:rPr>
        <w:t xml:space="preserve"> деятельности</w:t>
      </w:r>
      <w:r w:rsidR="00185312">
        <w:rPr>
          <w:sz w:val="28"/>
          <w:szCs w:val="28"/>
        </w:rPr>
        <w:t>;</w:t>
      </w:r>
      <w:r w:rsidRPr="000504D9">
        <w:rPr>
          <w:sz w:val="28"/>
          <w:szCs w:val="28"/>
        </w:rPr>
        <w:t xml:space="preserve"> </w:t>
      </w:r>
    </w:p>
    <w:p w:rsidR="00F677F0" w:rsidRPr="00185312" w:rsidRDefault="00185312" w:rsidP="000504D9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репродуктивные:</w:t>
      </w:r>
    </w:p>
    <w:p w:rsidR="00F677F0" w:rsidRPr="000504D9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 - участие в концертах, театрализованных тематических вечерах</w:t>
      </w:r>
      <w:r w:rsidR="001B4457" w:rsidRPr="000504D9">
        <w:rPr>
          <w:sz w:val="28"/>
          <w:szCs w:val="28"/>
        </w:rPr>
        <w:t>,</w:t>
      </w:r>
      <w:r w:rsidRPr="000504D9">
        <w:rPr>
          <w:sz w:val="28"/>
          <w:szCs w:val="28"/>
        </w:rPr>
        <w:t xml:space="preserve"> спектаклях, конкурсах и  фестивалях различного уровня</w:t>
      </w:r>
      <w:r w:rsidR="00185312">
        <w:rPr>
          <w:sz w:val="28"/>
          <w:szCs w:val="28"/>
        </w:rPr>
        <w:t>;</w:t>
      </w:r>
    </w:p>
    <w:p w:rsidR="00F677F0" w:rsidRPr="00185312" w:rsidRDefault="00185312" w:rsidP="000504D9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ч</w:t>
      </w:r>
      <w:r w:rsidR="00F677F0" w:rsidRPr="00185312"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>стично-поисковые:</w:t>
      </w:r>
    </w:p>
    <w:p w:rsidR="00F677F0" w:rsidRPr="000504D9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</w:t>
      </w:r>
      <w:r w:rsidR="00185312">
        <w:rPr>
          <w:sz w:val="28"/>
          <w:szCs w:val="28"/>
        </w:rPr>
        <w:t xml:space="preserve">совместный с преподавателем </w:t>
      </w:r>
      <w:r w:rsidRPr="000504D9">
        <w:rPr>
          <w:sz w:val="28"/>
          <w:szCs w:val="28"/>
        </w:rPr>
        <w:t>выбор репертуара, определение темы, жанра</w:t>
      </w:r>
      <w:r w:rsidR="001B4457" w:rsidRPr="000504D9">
        <w:rPr>
          <w:sz w:val="28"/>
          <w:szCs w:val="28"/>
        </w:rPr>
        <w:t>;</w:t>
      </w:r>
    </w:p>
    <w:p w:rsidR="00F677F0" w:rsidRDefault="00F677F0" w:rsidP="000504D9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</w:t>
      </w:r>
      <w:r w:rsidR="00185312">
        <w:rPr>
          <w:sz w:val="28"/>
          <w:szCs w:val="28"/>
        </w:rPr>
        <w:t>разработка этюдов</w:t>
      </w:r>
      <w:r w:rsidRPr="000504D9">
        <w:rPr>
          <w:sz w:val="28"/>
          <w:szCs w:val="28"/>
        </w:rPr>
        <w:t xml:space="preserve"> к образу, </w:t>
      </w:r>
      <w:r w:rsidR="00185312">
        <w:rPr>
          <w:sz w:val="28"/>
          <w:szCs w:val="28"/>
        </w:rPr>
        <w:t>экспромтов</w:t>
      </w:r>
      <w:r w:rsidR="00B263EA" w:rsidRPr="000504D9">
        <w:rPr>
          <w:sz w:val="28"/>
          <w:szCs w:val="28"/>
        </w:rPr>
        <w:t xml:space="preserve">, </w:t>
      </w:r>
      <w:r w:rsidR="00185312">
        <w:rPr>
          <w:sz w:val="28"/>
          <w:szCs w:val="28"/>
        </w:rPr>
        <w:t>импровизаций</w:t>
      </w:r>
      <w:r w:rsidR="006224F8">
        <w:rPr>
          <w:sz w:val="28"/>
          <w:szCs w:val="28"/>
        </w:rPr>
        <w:t>;</w:t>
      </w:r>
    </w:p>
    <w:p w:rsidR="006224F8" w:rsidRPr="006224F8" w:rsidRDefault="006224F8" w:rsidP="000504D9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проблемные:</w:t>
      </w:r>
    </w:p>
    <w:p w:rsidR="007318C5" w:rsidRPr="006224F8" w:rsidRDefault="006224F8" w:rsidP="006224F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</w:t>
      </w:r>
      <w:r w:rsidR="007318C5" w:rsidRPr="000504D9">
        <w:rPr>
          <w:sz w:val="28"/>
          <w:szCs w:val="28"/>
        </w:rPr>
        <w:t xml:space="preserve"> проблемных ситуаций </w:t>
      </w:r>
      <w:r>
        <w:rPr>
          <w:sz w:val="28"/>
          <w:szCs w:val="28"/>
        </w:rPr>
        <w:t xml:space="preserve">и поиска различных способов решения задачи. </w:t>
      </w:r>
    </w:p>
    <w:p w:rsidR="001B7520" w:rsidRPr="000504D9" w:rsidRDefault="001B7520" w:rsidP="000504D9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0504D9">
        <w:rPr>
          <w:rFonts w:eastAsia="Calibri"/>
          <w:i/>
          <w:sz w:val="28"/>
          <w:szCs w:val="28"/>
          <w:lang w:eastAsia="en-US"/>
        </w:rPr>
        <w:t xml:space="preserve"> </w:t>
      </w:r>
      <w:r w:rsidRPr="000504D9">
        <w:rPr>
          <w:rFonts w:eastAsia="Calibri"/>
          <w:b/>
          <w:i/>
          <w:sz w:val="28"/>
          <w:szCs w:val="28"/>
          <w:lang w:eastAsia="en-US"/>
        </w:rPr>
        <w:t>Описание материально-технических условий реализации учебного предмета</w:t>
      </w:r>
    </w:p>
    <w:p w:rsidR="007318C5" w:rsidRPr="00743651" w:rsidRDefault="007318C5" w:rsidP="00743651">
      <w:pPr>
        <w:spacing w:line="360" w:lineRule="auto"/>
        <w:jc w:val="center"/>
        <w:rPr>
          <w:i/>
          <w:sz w:val="28"/>
          <w:szCs w:val="28"/>
        </w:rPr>
      </w:pPr>
      <w:r w:rsidRPr="00743651">
        <w:rPr>
          <w:i/>
          <w:sz w:val="28"/>
          <w:szCs w:val="28"/>
        </w:rPr>
        <w:t>Средства, необх</w:t>
      </w:r>
      <w:r w:rsidR="00743651" w:rsidRPr="00743651">
        <w:rPr>
          <w:i/>
          <w:sz w:val="28"/>
          <w:szCs w:val="28"/>
        </w:rPr>
        <w:t>одимые для реализации программы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504D9">
        <w:rPr>
          <w:i/>
          <w:sz w:val="28"/>
          <w:szCs w:val="28"/>
        </w:rPr>
        <w:t xml:space="preserve">Дидактические:   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наглядные и учебно-методические пособия;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методические рекомендации;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 - наличие </w:t>
      </w:r>
      <w:r w:rsidR="00743651">
        <w:rPr>
          <w:sz w:val="28"/>
          <w:szCs w:val="28"/>
        </w:rPr>
        <w:t xml:space="preserve">учебной и методической </w:t>
      </w:r>
      <w:r w:rsidRPr="000504D9">
        <w:rPr>
          <w:sz w:val="28"/>
          <w:szCs w:val="28"/>
        </w:rPr>
        <w:t xml:space="preserve">литературы для </w:t>
      </w:r>
      <w:r w:rsidR="00743651">
        <w:rPr>
          <w:sz w:val="28"/>
          <w:szCs w:val="28"/>
        </w:rPr>
        <w:t>учащихся</w:t>
      </w:r>
      <w:r w:rsidRPr="000504D9">
        <w:rPr>
          <w:sz w:val="28"/>
          <w:szCs w:val="28"/>
        </w:rPr>
        <w:t xml:space="preserve"> и педагога.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504D9">
        <w:rPr>
          <w:i/>
          <w:sz w:val="28"/>
          <w:szCs w:val="28"/>
        </w:rPr>
        <w:t>Материально-технические: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учебная аудитория, соответствующая требованиям санитарным нормам и правилам; </w:t>
      </w:r>
    </w:p>
    <w:p w:rsidR="0028432A" w:rsidRPr="000504D9" w:rsidRDefault="0028432A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</w:t>
      </w:r>
      <w:r w:rsidR="00CC1429">
        <w:rPr>
          <w:sz w:val="28"/>
          <w:szCs w:val="28"/>
        </w:rPr>
        <w:t xml:space="preserve"> </w:t>
      </w:r>
      <w:r w:rsidRPr="000504D9">
        <w:rPr>
          <w:sz w:val="28"/>
          <w:szCs w:val="28"/>
        </w:rPr>
        <w:t>сценическая площадка с наличием звуковой и световой аппаратуры;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учебная мебель</w:t>
      </w:r>
      <w:r w:rsidR="0028432A" w:rsidRPr="000504D9">
        <w:rPr>
          <w:sz w:val="28"/>
          <w:szCs w:val="28"/>
        </w:rPr>
        <w:t xml:space="preserve"> (стулья, сценические станки, кубы, стол, лавки)</w:t>
      </w:r>
      <w:r w:rsidRPr="000504D9">
        <w:rPr>
          <w:sz w:val="28"/>
          <w:szCs w:val="28"/>
        </w:rPr>
        <w:t>;</w:t>
      </w:r>
    </w:p>
    <w:p w:rsidR="0028432A" w:rsidRPr="000504D9" w:rsidRDefault="0028432A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lastRenderedPageBreak/>
        <w:t>- спортивный инвентарь (маты, обручи, скакалки, мячи);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видеомагнитофон</w:t>
      </w:r>
      <w:r w:rsidR="00743651">
        <w:rPr>
          <w:sz w:val="28"/>
          <w:szCs w:val="28"/>
        </w:rPr>
        <w:t xml:space="preserve">, </w:t>
      </w:r>
      <w:r w:rsidR="00743651">
        <w:rPr>
          <w:sz w:val="28"/>
          <w:szCs w:val="28"/>
          <w:lang w:val="en-US"/>
        </w:rPr>
        <w:t>DVD</w:t>
      </w:r>
      <w:r w:rsidR="00743651">
        <w:rPr>
          <w:sz w:val="28"/>
          <w:szCs w:val="28"/>
        </w:rPr>
        <w:t xml:space="preserve"> проигрыватель</w:t>
      </w:r>
      <w:r w:rsidRPr="000504D9">
        <w:rPr>
          <w:sz w:val="28"/>
          <w:szCs w:val="28"/>
        </w:rPr>
        <w:t>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проектор и экран;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слайды, диски;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компьютер, оснащенный звуковыми колонками;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видеотека;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использование сети Интернет;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материальная база для создания слайдов, дисков, видеороликов;</w:t>
      </w:r>
    </w:p>
    <w:p w:rsidR="003225C3" w:rsidRPr="000504D9" w:rsidRDefault="003225C3" w:rsidP="00C44F3E">
      <w:pPr>
        <w:tabs>
          <w:tab w:val="left" w:pos="426"/>
        </w:tabs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- спортивная форма, желательно однотонного цвета; удобная, нескользкая обувь </w:t>
      </w:r>
      <w:r w:rsidR="00743651">
        <w:rPr>
          <w:sz w:val="28"/>
          <w:szCs w:val="28"/>
        </w:rPr>
        <w:t>в целях</w:t>
      </w:r>
      <w:r w:rsidR="001C22B4">
        <w:rPr>
          <w:sz w:val="28"/>
          <w:szCs w:val="28"/>
        </w:rPr>
        <w:t xml:space="preserve"> обеспечения техники </w:t>
      </w:r>
      <w:r w:rsidRPr="000504D9">
        <w:rPr>
          <w:sz w:val="28"/>
          <w:szCs w:val="28"/>
        </w:rPr>
        <w:t xml:space="preserve">безопасности на занятиях и свободы движения в процессе  </w:t>
      </w:r>
      <w:r w:rsidR="00743651">
        <w:rPr>
          <w:sz w:val="28"/>
          <w:szCs w:val="28"/>
        </w:rPr>
        <w:t>занятий</w:t>
      </w:r>
      <w:r w:rsidRPr="000504D9">
        <w:rPr>
          <w:sz w:val="28"/>
          <w:szCs w:val="28"/>
        </w:rPr>
        <w:t>;</w:t>
      </w:r>
    </w:p>
    <w:p w:rsidR="0028432A" w:rsidRPr="000504D9" w:rsidRDefault="0028432A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</w:t>
      </w:r>
      <w:r w:rsidR="00804D5F" w:rsidRPr="000504D9">
        <w:rPr>
          <w:sz w:val="28"/>
          <w:szCs w:val="28"/>
        </w:rPr>
        <w:t>помещение для хранения реквизита и бутафории;</w:t>
      </w:r>
    </w:p>
    <w:p w:rsidR="007318C5" w:rsidRPr="000504D9" w:rsidRDefault="007318C5" w:rsidP="00C44F3E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>- школьная библиотека.</w:t>
      </w:r>
    </w:p>
    <w:p w:rsidR="00B263EA" w:rsidRDefault="00B263EA" w:rsidP="000504D9">
      <w:pPr>
        <w:spacing w:line="360" w:lineRule="auto"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</w:p>
    <w:p w:rsidR="001B7520" w:rsidRPr="00B263EA" w:rsidRDefault="001B7520" w:rsidP="00A757BF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B263EA">
        <w:rPr>
          <w:rFonts w:eastAsia="Calibri"/>
          <w:b/>
          <w:sz w:val="28"/>
          <w:szCs w:val="28"/>
          <w:lang w:eastAsia="en-US"/>
        </w:rPr>
        <w:t>II.</w:t>
      </w:r>
      <w:r w:rsidRPr="00B263EA">
        <w:rPr>
          <w:rFonts w:eastAsia="Calibri"/>
          <w:b/>
          <w:sz w:val="28"/>
          <w:szCs w:val="28"/>
          <w:lang w:eastAsia="en-US"/>
        </w:rPr>
        <w:tab/>
      </w:r>
      <w:r w:rsidR="00344589">
        <w:rPr>
          <w:rFonts w:eastAsia="Calibri"/>
          <w:b/>
          <w:sz w:val="28"/>
          <w:szCs w:val="28"/>
          <w:lang w:eastAsia="en-US"/>
        </w:rPr>
        <w:t xml:space="preserve">СОДЕРЖАНИЕ УЧЕБНОГО ПРЕДМЕТА </w:t>
      </w:r>
    </w:p>
    <w:p w:rsidR="001B7520" w:rsidRDefault="001B7520" w:rsidP="00A757BF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C44F3E">
        <w:rPr>
          <w:rFonts w:eastAsia="Calibri"/>
          <w:b/>
          <w:i/>
          <w:sz w:val="28"/>
          <w:szCs w:val="28"/>
          <w:lang w:eastAsia="en-US"/>
        </w:rPr>
        <w:t>Учебно-тематический план</w:t>
      </w:r>
    </w:p>
    <w:p w:rsidR="00C44F3E" w:rsidRPr="00C44F3E" w:rsidRDefault="00C44F3E" w:rsidP="00A757BF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7318C5" w:rsidRDefault="001C22B4" w:rsidP="00A757BF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Первый </w:t>
      </w:r>
      <w:r w:rsidR="007318C5" w:rsidRPr="00FE1C58">
        <w:rPr>
          <w:b/>
          <w:sz w:val="28"/>
          <w:szCs w:val="28"/>
        </w:rPr>
        <w:t>год</w:t>
      </w:r>
      <w:r w:rsidR="00C44F3E">
        <w:rPr>
          <w:b/>
          <w:sz w:val="28"/>
          <w:szCs w:val="28"/>
        </w:rPr>
        <w:t xml:space="preserve"> обучения</w:t>
      </w:r>
    </w:p>
    <w:p w:rsidR="00C44F3E" w:rsidRDefault="00C44F3E" w:rsidP="00C44F3E">
      <w:pPr>
        <w:spacing w:line="276" w:lineRule="auto"/>
        <w:ind w:firstLine="567"/>
        <w:jc w:val="center"/>
        <w:rPr>
          <w:b/>
          <w:sz w:val="28"/>
          <w:szCs w:val="28"/>
        </w:rPr>
      </w:pP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4360"/>
        <w:gridCol w:w="1134"/>
        <w:gridCol w:w="1276"/>
        <w:gridCol w:w="1417"/>
        <w:gridCol w:w="1452"/>
      </w:tblGrid>
      <w:tr w:rsidR="00065339" w:rsidRPr="00FE1C58" w:rsidTr="00060F46">
        <w:tc>
          <w:tcPr>
            <w:tcW w:w="568" w:type="dxa"/>
            <w:vMerge w:val="restart"/>
          </w:tcPr>
          <w:p w:rsidR="00065339" w:rsidRPr="00FE1C58" w:rsidRDefault="00065339" w:rsidP="00AA7C71">
            <w:pPr>
              <w:spacing w:line="360" w:lineRule="auto"/>
              <w:ind w:left="176" w:hanging="176"/>
              <w:rPr>
                <w:sz w:val="28"/>
                <w:szCs w:val="28"/>
              </w:rPr>
            </w:pPr>
          </w:p>
          <w:p w:rsidR="00065339" w:rsidRPr="00FE1C58" w:rsidRDefault="00065339" w:rsidP="00AA7C71">
            <w:pPr>
              <w:spacing w:line="360" w:lineRule="auto"/>
              <w:ind w:left="176" w:hanging="176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  <w:p w:rsidR="00065339" w:rsidRPr="00FE1C58" w:rsidRDefault="00065339" w:rsidP="00AA7C71">
            <w:pPr>
              <w:spacing w:line="360" w:lineRule="auto"/>
              <w:ind w:left="176" w:hanging="176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</w:tc>
        <w:tc>
          <w:tcPr>
            <w:tcW w:w="4360" w:type="dxa"/>
            <w:vMerge w:val="restart"/>
          </w:tcPr>
          <w:p w:rsidR="00065339" w:rsidRPr="00FE1C58" w:rsidRDefault="00065339" w:rsidP="00AA7C71">
            <w:pPr>
              <w:spacing w:line="360" w:lineRule="auto"/>
              <w:ind w:left="176" w:hanging="176"/>
              <w:rPr>
                <w:sz w:val="28"/>
                <w:szCs w:val="28"/>
              </w:rPr>
            </w:pPr>
          </w:p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Темы уроков</w:t>
            </w:r>
          </w:p>
        </w:tc>
        <w:tc>
          <w:tcPr>
            <w:tcW w:w="1134" w:type="dxa"/>
            <w:vMerge w:val="restart"/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  <w:p w:rsidR="00065339" w:rsidRPr="003760A5" w:rsidRDefault="00065339" w:rsidP="00AA7C71">
            <w:pPr>
              <w:spacing w:line="360" w:lineRule="auto"/>
              <w:ind w:left="176" w:hanging="176"/>
              <w:jc w:val="center"/>
            </w:pPr>
            <w:r w:rsidRPr="003760A5">
              <w:t>Вид учебного</w:t>
            </w:r>
          </w:p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3760A5">
              <w:t>занятия</w:t>
            </w:r>
          </w:p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4145" w:type="dxa"/>
            <w:gridSpan w:val="3"/>
          </w:tcPr>
          <w:p w:rsidR="00065339" w:rsidRPr="00FE1C58" w:rsidRDefault="00065339" w:rsidP="00AA7C71">
            <w:pPr>
              <w:spacing w:line="360" w:lineRule="auto"/>
              <w:ind w:left="176" w:hanging="176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Общий объем времени (в</w:t>
            </w:r>
            <w:r>
              <w:rPr>
                <w:sz w:val="28"/>
                <w:szCs w:val="28"/>
              </w:rPr>
              <w:t xml:space="preserve"> </w:t>
            </w:r>
            <w:r w:rsidRPr="00FE1C58">
              <w:rPr>
                <w:sz w:val="28"/>
                <w:szCs w:val="28"/>
              </w:rPr>
              <w:t>часах)</w:t>
            </w:r>
          </w:p>
        </w:tc>
      </w:tr>
      <w:tr w:rsidR="00065339" w:rsidRPr="00FE1C58" w:rsidTr="00060F46">
        <w:trPr>
          <w:trHeight w:val="1621"/>
        </w:trPr>
        <w:tc>
          <w:tcPr>
            <w:tcW w:w="568" w:type="dxa"/>
            <w:vMerge/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4360" w:type="dxa"/>
            <w:vMerge/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65339" w:rsidRPr="003760A5" w:rsidRDefault="00065339" w:rsidP="00AA7C71">
            <w:pPr>
              <w:spacing w:line="360" w:lineRule="auto"/>
              <w:ind w:left="176" w:hanging="176"/>
              <w:jc w:val="center"/>
            </w:pPr>
            <w:r w:rsidRPr="003760A5">
              <w:t>Ауди-торные занятия</w:t>
            </w:r>
          </w:p>
        </w:tc>
        <w:tc>
          <w:tcPr>
            <w:tcW w:w="1417" w:type="dxa"/>
          </w:tcPr>
          <w:p w:rsidR="00065339" w:rsidRPr="003760A5" w:rsidRDefault="002F19A5" w:rsidP="00AA7C71">
            <w:pPr>
              <w:spacing w:line="360" w:lineRule="auto"/>
              <w:ind w:left="176" w:hanging="176"/>
              <w:jc w:val="center"/>
            </w:pPr>
            <w:r>
              <w:t xml:space="preserve">  </w:t>
            </w:r>
            <w:r w:rsidR="00065339" w:rsidRPr="003760A5">
              <w:t>Самостоя-тельная работа</w:t>
            </w:r>
          </w:p>
        </w:tc>
        <w:tc>
          <w:tcPr>
            <w:tcW w:w="1452" w:type="dxa"/>
            <w:tcBorders>
              <w:top w:val="nil"/>
              <w:bottom w:val="nil"/>
            </w:tcBorders>
          </w:tcPr>
          <w:p w:rsidR="00065339" w:rsidRDefault="00065339" w:rsidP="00AA7C71">
            <w:pPr>
              <w:spacing w:line="360" w:lineRule="auto"/>
              <w:ind w:left="176" w:hanging="176"/>
              <w:jc w:val="center"/>
            </w:pPr>
            <w:r w:rsidRPr="003760A5">
              <w:t>Макси-мальная учебная нагрузка</w:t>
            </w:r>
          </w:p>
          <w:p w:rsidR="00AA7C71" w:rsidRPr="003760A5" w:rsidRDefault="00AA7C71" w:rsidP="00AA7C71">
            <w:pPr>
              <w:spacing w:line="360" w:lineRule="auto"/>
              <w:ind w:left="176" w:hanging="176"/>
              <w:jc w:val="center"/>
            </w:pPr>
          </w:p>
        </w:tc>
      </w:tr>
      <w:tr w:rsidR="00065339" w:rsidRPr="00FE1C58" w:rsidTr="00060F46">
        <w:tc>
          <w:tcPr>
            <w:tcW w:w="568" w:type="dxa"/>
            <w:tcBorders>
              <w:bottom w:val="single" w:sz="4" w:space="0" w:color="auto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60" w:type="dxa"/>
            <w:tcBorders>
              <w:bottom w:val="single" w:sz="4" w:space="0" w:color="auto"/>
            </w:tcBorders>
          </w:tcPr>
          <w:p w:rsidR="00065339" w:rsidRPr="00743651" w:rsidRDefault="00065339" w:rsidP="00C44F3E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Вводный урок:</w:t>
            </w:r>
            <w:r w:rsidRPr="00743651">
              <w:rPr>
                <w:i/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>Театр – игра!  Добро пожаловать в  игру</w:t>
            </w:r>
            <w:r w:rsidRPr="00743651">
              <w:rPr>
                <w:i/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 xml:space="preserve"> «Сказка  странствий»!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65339" w:rsidRPr="00FE1C58" w:rsidRDefault="001C22B4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65339" w:rsidRPr="00C44F3E" w:rsidRDefault="00060F46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  <w:r w:rsidR="00743651">
              <w:rPr>
                <w:sz w:val="28"/>
                <w:szCs w:val="28"/>
              </w:rPr>
              <w:t>,5</w:t>
            </w:r>
          </w:p>
        </w:tc>
        <w:tc>
          <w:tcPr>
            <w:tcW w:w="1452" w:type="dxa"/>
            <w:tcBorders>
              <w:bottom w:val="single" w:sz="4" w:space="0" w:color="auto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</w:tr>
      <w:tr w:rsidR="00065339" w:rsidRPr="003760A5" w:rsidTr="00060F46">
        <w:trPr>
          <w:trHeight w:val="3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1</w:t>
            </w:r>
            <w:r w:rsidRPr="00743651">
              <w:rPr>
                <w:sz w:val="28"/>
                <w:szCs w:val="28"/>
                <w:lang w:eastAsia="en-US"/>
              </w:rPr>
              <w:t xml:space="preserve"> «Азбука тела»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C44F3E" w:rsidP="00C44F3E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AA7C71" w:rsidRPr="00743651">
              <w:rPr>
                <w:sz w:val="28"/>
                <w:szCs w:val="28"/>
                <w:lang w:eastAsia="en-US"/>
              </w:rPr>
              <w:t>2</w:t>
            </w:r>
            <w:r w:rsidR="000504D9" w:rsidRPr="00743651">
              <w:rPr>
                <w:sz w:val="28"/>
                <w:szCs w:val="28"/>
                <w:lang w:eastAsia="en-US"/>
              </w:rPr>
              <w:t xml:space="preserve"> «Беб</w:t>
            </w:r>
            <w:r w:rsidR="00065339" w:rsidRPr="00743651">
              <w:rPr>
                <w:sz w:val="28"/>
                <w:szCs w:val="28"/>
                <w:lang w:eastAsia="en-US"/>
              </w:rPr>
              <w:t>и-степ»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AA7C71" w:rsidRPr="00743651">
              <w:rPr>
                <w:sz w:val="28"/>
                <w:szCs w:val="28"/>
                <w:lang w:eastAsia="en-US"/>
              </w:rPr>
              <w:t>3</w:t>
            </w:r>
            <w:r w:rsidRPr="00743651">
              <w:rPr>
                <w:sz w:val="28"/>
                <w:szCs w:val="28"/>
                <w:lang w:eastAsia="en-US"/>
              </w:rPr>
              <w:t xml:space="preserve"> «Внимание</w:t>
            </w:r>
            <w:r w:rsidR="00C44F3E" w:rsidRPr="00743651">
              <w:rPr>
                <w:sz w:val="28"/>
                <w:szCs w:val="28"/>
                <w:lang w:eastAsia="en-US"/>
              </w:rPr>
              <w:t>, внимание</w:t>
            </w:r>
            <w:r w:rsidR="009F76E0">
              <w:rPr>
                <w:sz w:val="28"/>
                <w:szCs w:val="28"/>
                <w:lang w:eastAsia="en-US"/>
              </w:rPr>
              <w:t>,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9F76E0">
              <w:rPr>
                <w:sz w:val="28"/>
                <w:szCs w:val="28"/>
                <w:lang w:eastAsia="en-US"/>
              </w:rPr>
              <w:t xml:space="preserve">дорога  - </w:t>
            </w:r>
            <w:r w:rsidRPr="00743651">
              <w:rPr>
                <w:sz w:val="28"/>
                <w:szCs w:val="28"/>
                <w:lang w:eastAsia="en-US"/>
              </w:rPr>
              <w:t>на внимание!»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4</w:t>
            </w:r>
            <w:r w:rsidRPr="00743651">
              <w:rPr>
                <w:sz w:val="28"/>
                <w:szCs w:val="28"/>
                <w:lang w:eastAsia="en-US"/>
              </w:rPr>
              <w:t xml:space="preserve"> «Вообразилия»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 xml:space="preserve">5 </w:t>
            </w:r>
            <w:r w:rsidR="00AA7C71" w:rsidRPr="00743651">
              <w:rPr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>«Герой»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6</w:t>
            </w:r>
            <w:r w:rsidRPr="00743651">
              <w:rPr>
                <w:sz w:val="28"/>
                <w:szCs w:val="28"/>
                <w:lang w:eastAsia="en-US"/>
              </w:rPr>
              <w:t xml:space="preserve"> «Домашний театрик»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AA7C71"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C44F3E" w:rsidRPr="00743651">
              <w:rPr>
                <w:sz w:val="28"/>
                <w:szCs w:val="28"/>
                <w:lang w:eastAsia="en-US"/>
              </w:rPr>
              <w:t>7</w:t>
            </w:r>
            <w:r w:rsidRPr="00743651">
              <w:rPr>
                <w:sz w:val="28"/>
                <w:szCs w:val="28"/>
                <w:lang w:eastAsia="en-US"/>
              </w:rPr>
              <w:t xml:space="preserve"> «Жизнь сказки»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FE1C58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743651" w:rsidRDefault="00C44F3E" w:rsidP="00C44F3E">
            <w:pPr>
              <w:rPr>
                <w:sz w:val="28"/>
                <w:szCs w:val="28"/>
              </w:rPr>
            </w:pPr>
            <w:r w:rsidRPr="00743651">
              <w:rPr>
                <w:sz w:val="28"/>
                <w:szCs w:val="28"/>
                <w:lang w:eastAsia="en-US"/>
              </w:rPr>
              <w:t>Игра 8</w:t>
            </w:r>
            <w:r w:rsidR="00065339" w:rsidRPr="00743651">
              <w:rPr>
                <w:sz w:val="28"/>
                <w:szCs w:val="28"/>
                <w:lang w:eastAsia="en-US"/>
              </w:rPr>
              <w:t xml:space="preserve"> «Загадки превращений»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12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743651" w:rsidRDefault="00C44F3E" w:rsidP="00C44F3E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 9</w:t>
            </w:r>
            <w:r w:rsidR="00065339" w:rsidRPr="00743651">
              <w:rPr>
                <w:sz w:val="28"/>
                <w:szCs w:val="28"/>
                <w:lang w:eastAsia="en-US"/>
              </w:rPr>
              <w:t xml:space="preserve"> «Заключительная»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Default="00AA7C71" w:rsidP="00AA7C7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743651" w:rsidRDefault="00065339" w:rsidP="00C44F3E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AA7C71"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C44F3E" w:rsidRPr="00743651">
              <w:rPr>
                <w:sz w:val="28"/>
                <w:szCs w:val="28"/>
                <w:lang w:eastAsia="en-US"/>
              </w:rPr>
              <w:t xml:space="preserve"> 10</w:t>
            </w:r>
            <w:r w:rsidRPr="00743651">
              <w:rPr>
                <w:sz w:val="28"/>
                <w:szCs w:val="28"/>
                <w:lang w:eastAsia="en-US"/>
              </w:rPr>
              <w:t xml:space="preserve"> «Итоговый показ»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0F46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5339" w:rsidRPr="00C44F3E" w:rsidRDefault="00065339" w:rsidP="00060F46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  <w:r w:rsidR="00743651">
              <w:rPr>
                <w:sz w:val="28"/>
                <w:szCs w:val="28"/>
              </w:rPr>
              <w:t>,5</w:t>
            </w:r>
          </w:p>
        </w:tc>
      </w:tr>
      <w:tr w:rsidR="00065339" w:rsidRPr="003760A5" w:rsidTr="00060F4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743651" w:rsidRDefault="00065339" w:rsidP="00C44F3E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FE1C58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065339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5339" w:rsidRPr="00C44F3E" w:rsidRDefault="00743651" w:rsidP="00AA7C71">
            <w:pPr>
              <w:spacing w:line="360" w:lineRule="auto"/>
              <w:ind w:left="176" w:hanging="1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</w:tbl>
    <w:p w:rsidR="00065339" w:rsidRDefault="00065339" w:rsidP="007318C5">
      <w:pPr>
        <w:spacing w:line="276" w:lineRule="auto"/>
        <w:ind w:firstLine="567"/>
        <w:jc w:val="both"/>
        <w:rPr>
          <w:b/>
          <w:sz w:val="28"/>
          <w:szCs w:val="28"/>
        </w:rPr>
      </w:pPr>
    </w:p>
    <w:p w:rsidR="007318C5" w:rsidRDefault="001C22B4" w:rsidP="006224F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Второй</w:t>
      </w:r>
      <w:r w:rsidR="007318C5" w:rsidRPr="00FE1C58">
        <w:rPr>
          <w:b/>
          <w:sz w:val="28"/>
          <w:szCs w:val="28"/>
        </w:rPr>
        <w:t xml:space="preserve"> год</w:t>
      </w:r>
      <w:r w:rsidR="00C44F3E">
        <w:rPr>
          <w:b/>
          <w:sz w:val="28"/>
          <w:szCs w:val="28"/>
        </w:rPr>
        <w:t xml:space="preserve"> обучения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4394"/>
        <w:gridCol w:w="1134"/>
        <w:gridCol w:w="1276"/>
        <w:gridCol w:w="1417"/>
        <w:gridCol w:w="1418"/>
      </w:tblGrid>
      <w:tr w:rsidR="00065339" w:rsidRPr="00FE1C58" w:rsidTr="00060F46">
        <w:tc>
          <w:tcPr>
            <w:tcW w:w="534" w:type="dxa"/>
            <w:vMerge w:val="restart"/>
          </w:tcPr>
          <w:p w:rsidR="00065339" w:rsidRPr="00FE1C58" w:rsidRDefault="00065339" w:rsidP="00527AB2">
            <w:pPr>
              <w:spacing w:line="360" w:lineRule="auto"/>
              <w:rPr>
                <w:sz w:val="28"/>
                <w:szCs w:val="28"/>
              </w:rPr>
            </w:pPr>
          </w:p>
          <w:p w:rsidR="00065339" w:rsidRPr="00FE1C58" w:rsidRDefault="00065339" w:rsidP="00527AB2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  <w:p w:rsidR="00065339" w:rsidRPr="00FE1C58" w:rsidRDefault="00065339" w:rsidP="00527AB2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</w:tc>
        <w:tc>
          <w:tcPr>
            <w:tcW w:w="4394" w:type="dxa"/>
            <w:vMerge w:val="restart"/>
          </w:tcPr>
          <w:p w:rsidR="00065339" w:rsidRPr="00FE1C58" w:rsidRDefault="00065339" w:rsidP="00527AB2">
            <w:pPr>
              <w:spacing w:line="360" w:lineRule="auto"/>
              <w:rPr>
                <w:sz w:val="28"/>
                <w:szCs w:val="28"/>
              </w:rPr>
            </w:pPr>
          </w:p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Темы уроков</w:t>
            </w:r>
          </w:p>
        </w:tc>
        <w:tc>
          <w:tcPr>
            <w:tcW w:w="1134" w:type="dxa"/>
            <w:vMerge w:val="restart"/>
          </w:tcPr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65339" w:rsidRPr="003760A5" w:rsidRDefault="00065339" w:rsidP="00527AB2">
            <w:pPr>
              <w:spacing w:line="360" w:lineRule="auto"/>
              <w:jc w:val="center"/>
            </w:pPr>
            <w:r w:rsidRPr="003760A5">
              <w:t>Вид учебного</w:t>
            </w:r>
          </w:p>
          <w:p w:rsidR="00065339" w:rsidRPr="00FE1C58" w:rsidRDefault="0006533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760A5">
              <w:t>занятия</w:t>
            </w:r>
          </w:p>
        </w:tc>
        <w:tc>
          <w:tcPr>
            <w:tcW w:w="4111" w:type="dxa"/>
            <w:gridSpan w:val="3"/>
          </w:tcPr>
          <w:p w:rsidR="00065339" w:rsidRPr="00FE1C58" w:rsidRDefault="00065339" w:rsidP="00527AB2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Общий объем времени (в</w:t>
            </w:r>
            <w:r>
              <w:rPr>
                <w:sz w:val="28"/>
                <w:szCs w:val="28"/>
              </w:rPr>
              <w:t xml:space="preserve"> </w:t>
            </w:r>
            <w:r w:rsidRPr="00FE1C58">
              <w:rPr>
                <w:sz w:val="28"/>
                <w:szCs w:val="28"/>
              </w:rPr>
              <w:t>часах)</w:t>
            </w:r>
          </w:p>
        </w:tc>
      </w:tr>
      <w:tr w:rsidR="00065339" w:rsidRPr="00FE1C58" w:rsidTr="00060F46">
        <w:tc>
          <w:tcPr>
            <w:tcW w:w="534" w:type="dxa"/>
            <w:vMerge/>
          </w:tcPr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  <w:vMerge/>
          </w:tcPr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065339" w:rsidRPr="00FE1C58" w:rsidRDefault="0006533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065339" w:rsidRPr="003760A5" w:rsidRDefault="00065339" w:rsidP="00527AB2">
            <w:pPr>
              <w:spacing w:line="360" w:lineRule="auto"/>
              <w:jc w:val="center"/>
            </w:pPr>
            <w:r w:rsidRPr="003760A5">
              <w:t>Ауди-торные занятия</w:t>
            </w:r>
          </w:p>
        </w:tc>
        <w:tc>
          <w:tcPr>
            <w:tcW w:w="1417" w:type="dxa"/>
          </w:tcPr>
          <w:p w:rsidR="00065339" w:rsidRPr="003760A5" w:rsidRDefault="00065339" w:rsidP="00527AB2">
            <w:pPr>
              <w:spacing w:line="360" w:lineRule="auto"/>
              <w:jc w:val="center"/>
            </w:pPr>
            <w:r w:rsidRPr="003760A5">
              <w:t>Самостоя-тельная работа</w:t>
            </w:r>
          </w:p>
        </w:tc>
        <w:tc>
          <w:tcPr>
            <w:tcW w:w="1418" w:type="dxa"/>
          </w:tcPr>
          <w:p w:rsidR="00065339" w:rsidRPr="003760A5" w:rsidRDefault="00065339" w:rsidP="00527AB2">
            <w:pPr>
              <w:spacing w:line="360" w:lineRule="auto"/>
              <w:jc w:val="center"/>
            </w:pPr>
            <w:r w:rsidRPr="003760A5">
              <w:t>Макси-мальная учебная нагрузка</w:t>
            </w:r>
          </w:p>
        </w:tc>
      </w:tr>
      <w:tr w:rsidR="006B4D29" w:rsidRPr="00C44F3E" w:rsidTr="00060F46">
        <w:tc>
          <w:tcPr>
            <w:tcW w:w="534" w:type="dxa"/>
            <w:tcBorders>
              <w:bottom w:val="single" w:sz="4" w:space="0" w:color="auto"/>
            </w:tcBorders>
          </w:tcPr>
          <w:p w:rsidR="006B4D29" w:rsidRPr="00C44F3E" w:rsidRDefault="00AA7C71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6B4D29" w:rsidRPr="00743651" w:rsidRDefault="00C44F3E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 1</w:t>
            </w:r>
            <w:r w:rsidR="006B4D29" w:rsidRPr="00743651">
              <w:rPr>
                <w:sz w:val="28"/>
                <w:szCs w:val="28"/>
                <w:lang w:eastAsia="en-US"/>
              </w:rPr>
              <w:t xml:space="preserve"> «Контрасты»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B4D29" w:rsidRPr="00C44F3E" w:rsidRDefault="001C22B4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15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C44F3E" w:rsidP="00DE0DDD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 2</w:t>
            </w:r>
            <w:r w:rsidR="006B4D29" w:rsidRPr="00743651">
              <w:rPr>
                <w:sz w:val="28"/>
                <w:szCs w:val="28"/>
                <w:lang w:eastAsia="en-US"/>
              </w:rPr>
              <w:t xml:space="preserve">  «Логика»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C44F3E" w:rsidRPr="00743651">
              <w:rPr>
                <w:sz w:val="28"/>
                <w:szCs w:val="28"/>
                <w:lang w:eastAsia="en-US"/>
              </w:rPr>
              <w:t>3</w:t>
            </w:r>
            <w:r w:rsidRPr="00743651">
              <w:rPr>
                <w:sz w:val="28"/>
                <w:szCs w:val="28"/>
                <w:lang w:eastAsia="en-US"/>
              </w:rPr>
              <w:t xml:space="preserve">  «Монолог»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C44F3E" w:rsidRPr="00743651">
              <w:rPr>
                <w:sz w:val="28"/>
                <w:szCs w:val="28"/>
                <w:lang w:eastAsia="en-US"/>
              </w:rPr>
              <w:t>4</w:t>
            </w:r>
            <w:r w:rsidRPr="00743651">
              <w:rPr>
                <w:sz w:val="28"/>
                <w:szCs w:val="28"/>
                <w:lang w:eastAsia="en-US"/>
              </w:rPr>
              <w:t xml:space="preserve">  «Мизансцена»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C44F3E" w:rsidRPr="00743651">
              <w:rPr>
                <w:sz w:val="28"/>
                <w:szCs w:val="28"/>
                <w:lang w:eastAsia="en-US"/>
              </w:rPr>
              <w:t>5</w:t>
            </w:r>
            <w:r w:rsidRPr="00743651">
              <w:rPr>
                <w:sz w:val="28"/>
                <w:szCs w:val="28"/>
                <w:lang w:eastAsia="en-US"/>
              </w:rPr>
              <w:t xml:space="preserve">  «Необыкновенное приключение - обычного предмета»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AA7C71" w:rsidRPr="00743651">
              <w:rPr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C44F3E" w:rsidRPr="00743651">
              <w:rPr>
                <w:sz w:val="28"/>
                <w:szCs w:val="28"/>
                <w:lang w:eastAsia="en-US"/>
              </w:rPr>
              <w:t>6</w:t>
            </w:r>
            <w:r w:rsidRPr="00743651">
              <w:rPr>
                <w:sz w:val="28"/>
                <w:szCs w:val="28"/>
                <w:lang w:eastAsia="en-US"/>
              </w:rPr>
              <w:t xml:space="preserve">  «Обыкновенное чудо»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 Игра </w:t>
            </w:r>
            <w:r w:rsidR="00C44F3E" w:rsidRPr="00743651">
              <w:rPr>
                <w:sz w:val="28"/>
                <w:szCs w:val="28"/>
                <w:lang w:eastAsia="en-US"/>
              </w:rPr>
              <w:t>7</w:t>
            </w:r>
            <w:r w:rsidR="001C22B4">
              <w:rPr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 xml:space="preserve">«Этюд»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12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 Игра </w:t>
            </w:r>
            <w:r w:rsidR="00C44F3E" w:rsidRPr="00743651">
              <w:rPr>
                <w:sz w:val="28"/>
                <w:szCs w:val="28"/>
                <w:lang w:eastAsia="en-US"/>
              </w:rPr>
              <w:t>8</w:t>
            </w:r>
            <w:r w:rsidRPr="00743651">
              <w:rPr>
                <w:sz w:val="28"/>
                <w:szCs w:val="28"/>
                <w:lang w:eastAsia="en-US"/>
              </w:rPr>
              <w:t xml:space="preserve"> «Роль»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12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C44F3E" w:rsidP="00527AB2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C44F3E" w:rsidRPr="00743651">
              <w:rPr>
                <w:sz w:val="28"/>
                <w:szCs w:val="28"/>
                <w:lang w:eastAsia="en-US"/>
              </w:rPr>
              <w:t>9</w:t>
            </w:r>
            <w:r w:rsidRPr="00743651">
              <w:rPr>
                <w:sz w:val="28"/>
                <w:szCs w:val="28"/>
                <w:lang w:eastAsia="en-US"/>
              </w:rPr>
              <w:t xml:space="preserve"> «Спектакль маленький, а роль большая»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5,5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16,5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C44F3E" w:rsidRDefault="00C44F3E" w:rsidP="00DE0DDD">
            <w:pPr>
              <w:spacing w:line="360" w:lineRule="auto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743651" w:rsidRDefault="006B4D29" w:rsidP="00F23509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</w:t>
            </w:r>
            <w:r w:rsidR="00AA7C71" w:rsidRPr="00743651">
              <w:rPr>
                <w:sz w:val="28"/>
                <w:szCs w:val="28"/>
                <w:lang w:eastAsia="en-US"/>
              </w:rPr>
              <w:t xml:space="preserve"> </w:t>
            </w:r>
            <w:r w:rsidRPr="00743651">
              <w:rPr>
                <w:sz w:val="28"/>
                <w:szCs w:val="28"/>
                <w:lang w:eastAsia="en-US"/>
              </w:rPr>
              <w:t xml:space="preserve"> </w:t>
            </w:r>
            <w:r w:rsidR="00C44F3E" w:rsidRPr="00743651">
              <w:rPr>
                <w:sz w:val="28"/>
                <w:szCs w:val="28"/>
                <w:lang w:eastAsia="en-US"/>
              </w:rPr>
              <w:t>10</w:t>
            </w:r>
            <w:r w:rsidRPr="00743651">
              <w:rPr>
                <w:sz w:val="28"/>
                <w:szCs w:val="28"/>
                <w:lang w:eastAsia="en-US"/>
              </w:rPr>
              <w:t xml:space="preserve"> «</w:t>
            </w:r>
            <w:r w:rsidR="00060F46" w:rsidRPr="00743651">
              <w:rPr>
                <w:sz w:val="28"/>
                <w:szCs w:val="28"/>
                <w:lang w:eastAsia="en-US"/>
              </w:rPr>
              <w:t>Сказка-</w:t>
            </w:r>
            <w:r w:rsidR="00B263EA" w:rsidRPr="00743651">
              <w:rPr>
                <w:sz w:val="28"/>
                <w:szCs w:val="28"/>
                <w:lang w:eastAsia="en-US"/>
              </w:rPr>
              <w:t>импровизация</w:t>
            </w:r>
            <w:r w:rsidRPr="00743651">
              <w:rPr>
                <w:sz w:val="28"/>
                <w:szCs w:val="28"/>
                <w:lang w:eastAsia="en-US"/>
              </w:rPr>
              <w:t>»</w:t>
            </w:r>
            <w:r w:rsidR="00743651">
              <w:rPr>
                <w:sz w:val="28"/>
                <w:szCs w:val="28"/>
                <w:lang w:eastAsia="en-US"/>
              </w:rPr>
              <w:t>.</w:t>
            </w:r>
          </w:p>
          <w:p w:rsidR="006B4D29" w:rsidRPr="00743651" w:rsidRDefault="006B4D29" w:rsidP="006B4D2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Итоговый показ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C44F3E" w:rsidRDefault="00743651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  <w:r w:rsidR="00BD502F">
              <w:rPr>
                <w:sz w:val="28"/>
                <w:szCs w:val="28"/>
              </w:rPr>
              <w:t>,5</w:t>
            </w:r>
          </w:p>
        </w:tc>
      </w:tr>
      <w:tr w:rsidR="006B4D29" w:rsidRPr="00C44F3E" w:rsidTr="00060F4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6B4D29">
            <w:pPr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527AB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</w:tbl>
    <w:p w:rsidR="00065339" w:rsidRPr="00C44F3E" w:rsidRDefault="00065339" w:rsidP="007318C5">
      <w:pPr>
        <w:spacing w:line="360" w:lineRule="auto"/>
        <w:rPr>
          <w:b/>
          <w:sz w:val="28"/>
          <w:szCs w:val="28"/>
        </w:rPr>
      </w:pPr>
    </w:p>
    <w:p w:rsidR="007318C5" w:rsidRDefault="007318C5" w:rsidP="007318C5">
      <w:pPr>
        <w:spacing w:line="276" w:lineRule="auto"/>
        <w:ind w:firstLine="567"/>
        <w:jc w:val="both"/>
        <w:rPr>
          <w:rFonts w:eastAsia="Calibri"/>
          <w:i/>
          <w:sz w:val="28"/>
          <w:szCs w:val="28"/>
          <w:lang w:eastAsia="en-US"/>
        </w:rPr>
      </w:pPr>
    </w:p>
    <w:p w:rsidR="007318C5" w:rsidRDefault="001C22B4" w:rsidP="00C44F3E">
      <w:pPr>
        <w:spacing w:line="276" w:lineRule="auto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Третий</w:t>
      </w:r>
      <w:r w:rsidR="007318C5" w:rsidRPr="00FE1C58">
        <w:rPr>
          <w:b/>
          <w:sz w:val="28"/>
          <w:szCs w:val="28"/>
        </w:rPr>
        <w:t xml:space="preserve"> год</w:t>
      </w:r>
      <w:r w:rsidR="007318C5">
        <w:rPr>
          <w:b/>
          <w:sz w:val="28"/>
          <w:szCs w:val="28"/>
        </w:rPr>
        <w:t xml:space="preserve"> обучения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4111"/>
        <w:gridCol w:w="1134"/>
        <w:gridCol w:w="1276"/>
        <w:gridCol w:w="1417"/>
        <w:gridCol w:w="1418"/>
      </w:tblGrid>
      <w:tr w:rsidR="006B4D29" w:rsidRPr="00FE1C58" w:rsidTr="00F23509">
        <w:tc>
          <w:tcPr>
            <w:tcW w:w="817" w:type="dxa"/>
            <w:vMerge w:val="restart"/>
          </w:tcPr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</w:p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№</w:t>
            </w:r>
          </w:p>
        </w:tc>
        <w:tc>
          <w:tcPr>
            <w:tcW w:w="4111" w:type="dxa"/>
            <w:vMerge w:val="restart"/>
          </w:tcPr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</w:p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Темы уроков</w:t>
            </w:r>
          </w:p>
        </w:tc>
        <w:tc>
          <w:tcPr>
            <w:tcW w:w="1134" w:type="dxa"/>
            <w:vMerge w:val="restart"/>
          </w:tcPr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B4D29" w:rsidRPr="003760A5" w:rsidRDefault="006B4D29" w:rsidP="00F23509">
            <w:pPr>
              <w:spacing w:line="360" w:lineRule="auto"/>
              <w:jc w:val="center"/>
            </w:pPr>
            <w:r w:rsidRPr="003760A5">
              <w:t>Вид учебного</w:t>
            </w:r>
          </w:p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760A5">
              <w:t>занятия</w:t>
            </w:r>
          </w:p>
        </w:tc>
        <w:tc>
          <w:tcPr>
            <w:tcW w:w="4111" w:type="dxa"/>
            <w:gridSpan w:val="3"/>
          </w:tcPr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  <w:r w:rsidRPr="00FE1C58">
              <w:rPr>
                <w:sz w:val="28"/>
                <w:szCs w:val="28"/>
              </w:rPr>
              <w:t>Общий объем времени (в</w:t>
            </w:r>
            <w:r>
              <w:rPr>
                <w:sz w:val="28"/>
                <w:szCs w:val="28"/>
              </w:rPr>
              <w:t xml:space="preserve"> </w:t>
            </w:r>
            <w:r w:rsidRPr="00FE1C58">
              <w:rPr>
                <w:sz w:val="28"/>
                <w:szCs w:val="28"/>
              </w:rPr>
              <w:t>часах)</w:t>
            </w:r>
          </w:p>
        </w:tc>
      </w:tr>
      <w:tr w:rsidR="006B4D29" w:rsidRPr="00FE1C58" w:rsidTr="00F23509">
        <w:tc>
          <w:tcPr>
            <w:tcW w:w="817" w:type="dxa"/>
            <w:vMerge/>
          </w:tcPr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111" w:type="dxa"/>
            <w:vMerge/>
          </w:tcPr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6B4D29" w:rsidRPr="00FE1C58" w:rsidRDefault="006B4D29" w:rsidP="00F23509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6B4D29" w:rsidRPr="003760A5" w:rsidRDefault="006B4D29" w:rsidP="00F23509">
            <w:pPr>
              <w:spacing w:line="360" w:lineRule="auto"/>
              <w:jc w:val="center"/>
            </w:pPr>
            <w:r w:rsidRPr="003760A5">
              <w:t>Ауди-торные занятия</w:t>
            </w:r>
          </w:p>
        </w:tc>
        <w:tc>
          <w:tcPr>
            <w:tcW w:w="1417" w:type="dxa"/>
          </w:tcPr>
          <w:p w:rsidR="006B4D29" w:rsidRPr="003760A5" w:rsidRDefault="006B4D29" w:rsidP="00F23509">
            <w:pPr>
              <w:spacing w:line="360" w:lineRule="auto"/>
              <w:jc w:val="center"/>
            </w:pPr>
            <w:r w:rsidRPr="003760A5">
              <w:t>Самостоя-тельная работа</w:t>
            </w:r>
          </w:p>
        </w:tc>
        <w:tc>
          <w:tcPr>
            <w:tcW w:w="1418" w:type="dxa"/>
          </w:tcPr>
          <w:p w:rsidR="006B4D29" w:rsidRPr="003760A5" w:rsidRDefault="006B4D29" w:rsidP="00F23509">
            <w:pPr>
              <w:spacing w:line="360" w:lineRule="auto"/>
              <w:jc w:val="center"/>
            </w:pPr>
            <w:r w:rsidRPr="003760A5">
              <w:t>Макси-мальная учебная нагрузка</w:t>
            </w:r>
          </w:p>
        </w:tc>
      </w:tr>
      <w:tr w:rsidR="006B4D29" w:rsidRPr="00FE1C58" w:rsidTr="00F23509">
        <w:tc>
          <w:tcPr>
            <w:tcW w:w="817" w:type="dxa"/>
            <w:tcBorders>
              <w:bottom w:val="single" w:sz="4" w:space="0" w:color="auto"/>
            </w:tcBorders>
          </w:tcPr>
          <w:p w:rsidR="006B4D29" w:rsidRPr="00FE1C58" w:rsidRDefault="00C44F3E" w:rsidP="006B4D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6B4D29" w:rsidRPr="00743651" w:rsidRDefault="00C44F3E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 1</w:t>
            </w:r>
            <w:r w:rsidR="006B4D29" w:rsidRPr="00743651">
              <w:rPr>
                <w:sz w:val="28"/>
                <w:szCs w:val="28"/>
                <w:lang w:eastAsia="en-US"/>
              </w:rPr>
              <w:t xml:space="preserve"> «Театр  и его жанры»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B4D29" w:rsidRPr="00FE1C58" w:rsidRDefault="001C22B4" w:rsidP="001C22B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50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25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75</w:t>
            </w:r>
          </w:p>
        </w:tc>
      </w:tr>
      <w:tr w:rsidR="006B4D29" w:rsidRPr="003760A5" w:rsidTr="00F2350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C44F3E" w:rsidP="006B4D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C44F3E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 xml:space="preserve">Игра </w:t>
            </w:r>
            <w:r w:rsidR="00C44F3E" w:rsidRPr="00743651">
              <w:rPr>
                <w:sz w:val="28"/>
                <w:szCs w:val="28"/>
                <w:lang w:eastAsia="en-US"/>
              </w:rPr>
              <w:t>2</w:t>
            </w:r>
            <w:r w:rsidRPr="00743651">
              <w:rPr>
                <w:sz w:val="28"/>
                <w:szCs w:val="28"/>
                <w:lang w:eastAsia="en-US"/>
              </w:rPr>
              <w:t xml:space="preserve">  «Сказка  странствий»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</w:t>
            </w:r>
            <w:r w:rsidR="006B4D29" w:rsidRPr="00C44F3E">
              <w:rPr>
                <w:sz w:val="28"/>
                <w:szCs w:val="28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D502F">
              <w:rPr>
                <w:sz w:val="28"/>
                <w:szCs w:val="28"/>
              </w:rPr>
              <w:t>5,5</w:t>
            </w:r>
          </w:p>
        </w:tc>
      </w:tr>
      <w:tr w:rsidR="006B4D29" w:rsidRPr="003760A5" w:rsidTr="00F2350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C44F3E" w:rsidP="006B4D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C44F3E" w:rsidP="00F2350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Игра-</w:t>
            </w:r>
            <w:r w:rsidR="006B4D29" w:rsidRPr="00743651">
              <w:rPr>
                <w:sz w:val="28"/>
                <w:szCs w:val="28"/>
                <w:lang w:eastAsia="en-US"/>
              </w:rPr>
              <w:t>пр</w:t>
            </w:r>
            <w:r w:rsidRPr="00743651">
              <w:rPr>
                <w:sz w:val="28"/>
                <w:szCs w:val="28"/>
                <w:lang w:eastAsia="en-US"/>
              </w:rPr>
              <w:t>емьера</w:t>
            </w:r>
            <w:r w:rsidR="00743651">
              <w:rPr>
                <w:sz w:val="28"/>
                <w:szCs w:val="28"/>
                <w:lang w:eastAsia="en-US"/>
              </w:rPr>
              <w:t>:</w:t>
            </w:r>
          </w:p>
          <w:p w:rsidR="006B4D29" w:rsidRPr="00743651" w:rsidRDefault="00743651" w:rsidP="00F2350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</w:t>
            </w:r>
            <w:r w:rsidR="006B4D29" w:rsidRPr="00743651">
              <w:rPr>
                <w:sz w:val="28"/>
                <w:szCs w:val="28"/>
                <w:lang w:eastAsia="en-US"/>
              </w:rPr>
              <w:t>тоговый показ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6B4D29" w:rsidP="00F2350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74365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1</w:t>
            </w:r>
            <w:r w:rsidR="00BD502F">
              <w:rPr>
                <w:sz w:val="28"/>
                <w:szCs w:val="28"/>
              </w:rPr>
              <w:t>,5</w:t>
            </w:r>
          </w:p>
        </w:tc>
      </w:tr>
      <w:tr w:rsidR="006B4D29" w:rsidRPr="003760A5" w:rsidTr="00F23509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6B4D29" w:rsidP="006B4D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743651" w:rsidRDefault="006B4D29" w:rsidP="006B4D29">
            <w:pPr>
              <w:spacing w:line="276" w:lineRule="auto"/>
              <w:rPr>
                <w:sz w:val="28"/>
                <w:szCs w:val="28"/>
                <w:lang w:eastAsia="en-US"/>
              </w:rPr>
            </w:pPr>
            <w:r w:rsidRPr="00743651">
              <w:rPr>
                <w:sz w:val="28"/>
                <w:szCs w:val="28"/>
                <w:lang w:eastAsia="en-US"/>
              </w:rPr>
              <w:t>Итого:</w:t>
            </w:r>
          </w:p>
          <w:p w:rsidR="006B4D29" w:rsidRPr="00743651" w:rsidRDefault="006B4D29" w:rsidP="006B4D29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FE1C58" w:rsidRDefault="006B4D29" w:rsidP="006B4D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6B4D29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44F3E">
              <w:rPr>
                <w:sz w:val="28"/>
                <w:szCs w:val="28"/>
              </w:rPr>
              <w:t>68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4D29" w:rsidRPr="00C44F3E" w:rsidRDefault="00743651" w:rsidP="006B4D29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</w:tbl>
    <w:p w:rsidR="007318C5" w:rsidRDefault="007318C5" w:rsidP="006B4D29">
      <w:pPr>
        <w:spacing w:line="276" w:lineRule="auto"/>
        <w:ind w:firstLine="567"/>
        <w:rPr>
          <w:rFonts w:eastAsia="Calibri"/>
          <w:i/>
          <w:sz w:val="28"/>
          <w:szCs w:val="28"/>
          <w:lang w:eastAsia="en-US"/>
        </w:rPr>
      </w:pPr>
    </w:p>
    <w:p w:rsidR="001B7520" w:rsidRDefault="001B7520" w:rsidP="00C44F3E">
      <w:pPr>
        <w:spacing w:line="276" w:lineRule="auto"/>
        <w:ind w:firstLine="567"/>
        <w:jc w:val="center"/>
        <w:rPr>
          <w:rFonts w:eastAsia="Calibri"/>
          <w:b/>
          <w:bCs/>
          <w:i/>
          <w:sz w:val="28"/>
          <w:szCs w:val="28"/>
          <w:lang w:eastAsia="en-US"/>
        </w:rPr>
      </w:pPr>
      <w:r w:rsidRPr="00C44F3E">
        <w:rPr>
          <w:rFonts w:eastAsia="Calibri"/>
          <w:b/>
          <w:bCs/>
          <w:i/>
          <w:sz w:val="28"/>
          <w:szCs w:val="28"/>
          <w:lang w:eastAsia="en-US"/>
        </w:rPr>
        <w:t>Годовые требования</w:t>
      </w:r>
    </w:p>
    <w:p w:rsidR="00C44F3E" w:rsidRPr="000D6FC2" w:rsidRDefault="00C44F3E" w:rsidP="00C44F3E">
      <w:pPr>
        <w:spacing w:line="276" w:lineRule="auto"/>
        <w:ind w:firstLine="567"/>
        <w:jc w:val="center"/>
        <w:rPr>
          <w:rFonts w:eastAsia="Calibri"/>
          <w:bCs/>
          <w:i/>
          <w:sz w:val="28"/>
          <w:szCs w:val="28"/>
          <w:lang w:eastAsia="en-US"/>
        </w:rPr>
      </w:pPr>
    </w:p>
    <w:p w:rsidR="00CE231A" w:rsidRDefault="00344589" w:rsidP="00C44F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C44F3E">
        <w:rPr>
          <w:b/>
          <w:sz w:val="28"/>
          <w:szCs w:val="28"/>
        </w:rPr>
        <w:t>1 год обучения</w:t>
      </w:r>
    </w:p>
    <w:p w:rsidR="00C44F3E" w:rsidRPr="00C44F3E" w:rsidRDefault="00C44F3E" w:rsidP="00C44F3E">
      <w:pPr>
        <w:jc w:val="center"/>
        <w:rPr>
          <w:b/>
          <w:sz w:val="28"/>
          <w:szCs w:val="28"/>
        </w:rPr>
      </w:pPr>
    </w:p>
    <w:p w:rsidR="00DD1CD5" w:rsidRPr="00C44F3E" w:rsidRDefault="0024219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Занятия начинаю</w:t>
      </w:r>
      <w:r w:rsidR="00DD1CD5" w:rsidRPr="00C44F3E">
        <w:rPr>
          <w:sz w:val="28"/>
          <w:szCs w:val="28"/>
        </w:rPr>
        <w:t xml:space="preserve">тся со вступительной беседы, в которой раскрываются цели и задачи предмета </w:t>
      </w:r>
      <w:r w:rsidR="00613B11" w:rsidRPr="00C44F3E">
        <w:rPr>
          <w:sz w:val="28"/>
          <w:szCs w:val="28"/>
        </w:rPr>
        <w:t>«</w:t>
      </w:r>
      <w:r w:rsidR="00DD1CD5" w:rsidRPr="00C44F3E">
        <w:rPr>
          <w:sz w:val="28"/>
          <w:szCs w:val="28"/>
        </w:rPr>
        <w:t>Театральные игры</w:t>
      </w:r>
      <w:r w:rsidR="00613B11" w:rsidRPr="00C44F3E">
        <w:rPr>
          <w:sz w:val="28"/>
          <w:szCs w:val="28"/>
        </w:rPr>
        <w:t>».</w:t>
      </w:r>
    </w:p>
    <w:p w:rsidR="00060F46" w:rsidRPr="00C44F3E" w:rsidRDefault="00242194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="006B4D29" w:rsidRPr="00C44F3E">
        <w:rPr>
          <w:rFonts w:ascii="Times New Roman" w:hAnsi="Times New Roman"/>
          <w:b/>
          <w:sz w:val="28"/>
          <w:szCs w:val="28"/>
        </w:rPr>
        <w:t>Вводный урок:</w:t>
      </w:r>
      <w:r w:rsidR="006B4D29" w:rsidRPr="00C44F3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B4D29" w:rsidRPr="00C44F3E">
        <w:rPr>
          <w:rFonts w:ascii="Times New Roman" w:hAnsi="Times New Roman"/>
          <w:b/>
          <w:sz w:val="28"/>
          <w:szCs w:val="28"/>
        </w:rPr>
        <w:t>Театр – игра</w:t>
      </w:r>
      <w:r w:rsidR="006B4D29" w:rsidRPr="00242194">
        <w:rPr>
          <w:rFonts w:ascii="Times New Roman" w:hAnsi="Times New Roman"/>
          <w:b/>
          <w:sz w:val="28"/>
          <w:szCs w:val="28"/>
        </w:rPr>
        <w:t>!  Добро пожаловать в  игру</w:t>
      </w:r>
      <w:r w:rsidR="006B4D29" w:rsidRPr="00C44F3E">
        <w:rPr>
          <w:rFonts w:ascii="Times New Roman" w:hAnsi="Times New Roman"/>
          <w:i/>
          <w:sz w:val="28"/>
          <w:szCs w:val="28"/>
        </w:rPr>
        <w:t xml:space="preserve"> </w:t>
      </w:r>
      <w:r w:rsidR="006B4D29" w:rsidRPr="00C44F3E">
        <w:rPr>
          <w:rFonts w:ascii="Times New Roman" w:hAnsi="Times New Roman"/>
          <w:b/>
          <w:sz w:val="28"/>
          <w:szCs w:val="28"/>
        </w:rPr>
        <w:t xml:space="preserve"> «Сказк</w:t>
      </w:r>
      <w:r w:rsidR="006D1E4D" w:rsidRPr="00C44F3E">
        <w:rPr>
          <w:rFonts w:ascii="Times New Roman" w:hAnsi="Times New Roman"/>
          <w:b/>
          <w:sz w:val="28"/>
          <w:szCs w:val="28"/>
        </w:rPr>
        <w:t>и</w:t>
      </w:r>
      <w:r w:rsidR="006B4D29" w:rsidRPr="00C44F3E">
        <w:rPr>
          <w:rFonts w:ascii="Times New Roman" w:hAnsi="Times New Roman"/>
          <w:b/>
          <w:sz w:val="28"/>
          <w:szCs w:val="28"/>
        </w:rPr>
        <w:t xml:space="preserve">  странствий»</w:t>
      </w:r>
      <w:r w:rsidR="004C4E78" w:rsidRPr="00C44F3E">
        <w:rPr>
          <w:rFonts w:ascii="Times New Roman" w:hAnsi="Times New Roman"/>
          <w:b/>
          <w:sz w:val="28"/>
          <w:szCs w:val="28"/>
        </w:rPr>
        <w:t>.</w:t>
      </w:r>
    </w:p>
    <w:p w:rsidR="00C14C5E" w:rsidRPr="00C44F3E" w:rsidRDefault="00846BB1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Знакомство с детьми (контактные, сюжетно-ролевые игры</w:t>
      </w:r>
      <w:r w:rsidR="00C14C5E" w:rsidRPr="00C44F3E">
        <w:rPr>
          <w:sz w:val="28"/>
          <w:szCs w:val="28"/>
          <w:lang w:eastAsia="en-US"/>
        </w:rPr>
        <w:t>).</w:t>
      </w:r>
    </w:p>
    <w:p w:rsidR="006D1E4D" w:rsidRPr="00C44F3E" w:rsidRDefault="006B4D29" w:rsidP="00242194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C44F3E">
        <w:rPr>
          <w:sz w:val="28"/>
          <w:szCs w:val="28"/>
          <w:lang w:eastAsia="en-US"/>
        </w:rPr>
        <w:t xml:space="preserve"> </w:t>
      </w:r>
      <w:r w:rsidR="004C4E78" w:rsidRPr="00C44F3E">
        <w:rPr>
          <w:sz w:val="28"/>
          <w:szCs w:val="28"/>
          <w:lang w:eastAsia="en-US"/>
        </w:rPr>
        <w:t>Правила поведения и т</w:t>
      </w:r>
      <w:r w:rsidR="00060F46" w:rsidRPr="00C44F3E">
        <w:rPr>
          <w:sz w:val="28"/>
          <w:szCs w:val="28"/>
          <w:lang w:eastAsia="en-US"/>
        </w:rPr>
        <w:t xml:space="preserve">ехника безопасности на занятиях. Этика отношений  </w:t>
      </w:r>
      <w:r w:rsidR="00242194">
        <w:rPr>
          <w:sz w:val="28"/>
          <w:szCs w:val="28"/>
          <w:lang w:eastAsia="en-US"/>
        </w:rPr>
        <w:t>на занятиях</w:t>
      </w:r>
      <w:r w:rsidR="00253E36" w:rsidRPr="00C44F3E">
        <w:rPr>
          <w:sz w:val="28"/>
          <w:szCs w:val="28"/>
          <w:lang w:eastAsia="en-US"/>
        </w:rPr>
        <w:t xml:space="preserve">. </w:t>
      </w:r>
      <w:r w:rsidR="00253E36" w:rsidRPr="00C44F3E">
        <w:rPr>
          <w:iCs/>
          <w:sz w:val="28"/>
          <w:szCs w:val="28"/>
        </w:rPr>
        <w:t>П</w:t>
      </w:r>
      <w:r w:rsidR="00060F46" w:rsidRPr="00C44F3E">
        <w:rPr>
          <w:iCs/>
          <w:sz w:val="28"/>
          <w:szCs w:val="28"/>
        </w:rPr>
        <w:t>римерные пра</w:t>
      </w:r>
      <w:r w:rsidR="00242194">
        <w:rPr>
          <w:iCs/>
          <w:sz w:val="28"/>
          <w:szCs w:val="28"/>
        </w:rPr>
        <w:t>вила поведения</w:t>
      </w:r>
      <w:r w:rsidR="00253E36" w:rsidRPr="00C44F3E">
        <w:rPr>
          <w:iCs/>
          <w:sz w:val="28"/>
          <w:szCs w:val="28"/>
        </w:rPr>
        <w:t>:</w:t>
      </w:r>
    </w:p>
    <w:p w:rsidR="006D1E4D" w:rsidRPr="00C44F3E" w:rsidRDefault="006D1E4D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iCs/>
          <w:sz w:val="28"/>
          <w:szCs w:val="28"/>
        </w:rPr>
        <w:t>-</w:t>
      </w:r>
      <w:r w:rsidR="00253E36" w:rsidRPr="00C44F3E">
        <w:rPr>
          <w:sz w:val="28"/>
          <w:szCs w:val="28"/>
        </w:rPr>
        <w:t xml:space="preserve"> </w:t>
      </w:r>
      <w:r w:rsidR="00060F46" w:rsidRPr="00C44F3E">
        <w:rPr>
          <w:sz w:val="28"/>
          <w:szCs w:val="28"/>
        </w:rPr>
        <w:t>обращаться друг к др</w:t>
      </w:r>
      <w:r w:rsidR="00253E36" w:rsidRPr="00C44F3E">
        <w:rPr>
          <w:sz w:val="28"/>
          <w:szCs w:val="28"/>
        </w:rPr>
        <w:t>угу только по имени</w:t>
      </w:r>
      <w:r w:rsidR="00060F46" w:rsidRPr="00C44F3E">
        <w:rPr>
          <w:sz w:val="28"/>
          <w:szCs w:val="28"/>
        </w:rPr>
        <w:t xml:space="preserve">; </w:t>
      </w:r>
    </w:p>
    <w:p w:rsidR="00242194" w:rsidRDefault="006D1E4D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 xml:space="preserve">- </w:t>
      </w:r>
      <w:r w:rsidR="00041634">
        <w:rPr>
          <w:sz w:val="28"/>
          <w:szCs w:val="28"/>
        </w:rPr>
        <w:t xml:space="preserve">слушать и </w:t>
      </w:r>
      <w:r w:rsidR="00242194">
        <w:rPr>
          <w:sz w:val="28"/>
          <w:szCs w:val="28"/>
        </w:rPr>
        <w:t>не перебивать</w:t>
      </w:r>
      <w:r w:rsidR="00060F46" w:rsidRPr="00C44F3E">
        <w:rPr>
          <w:sz w:val="28"/>
          <w:szCs w:val="28"/>
        </w:rPr>
        <w:t xml:space="preserve">; </w:t>
      </w:r>
    </w:p>
    <w:p w:rsidR="006D1E4D" w:rsidRPr="00C44F3E" w:rsidRDefault="006D1E4D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 xml:space="preserve">- </w:t>
      </w:r>
      <w:r w:rsidR="00242194">
        <w:rPr>
          <w:sz w:val="28"/>
          <w:szCs w:val="28"/>
        </w:rPr>
        <w:t>не опаздывать</w:t>
      </w:r>
      <w:r w:rsidR="00C14C5E" w:rsidRPr="00C44F3E">
        <w:rPr>
          <w:sz w:val="28"/>
          <w:szCs w:val="28"/>
        </w:rPr>
        <w:t xml:space="preserve"> на занятия</w:t>
      </w:r>
      <w:r w:rsidR="00060F46" w:rsidRPr="00C44F3E">
        <w:rPr>
          <w:sz w:val="28"/>
          <w:szCs w:val="28"/>
        </w:rPr>
        <w:t>;</w:t>
      </w:r>
    </w:p>
    <w:p w:rsidR="00060F46" w:rsidRPr="00C44F3E" w:rsidRDefault="006D1E4D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 xml:space="preserve">- </w:t>
      </w:r>
      <w:r w:rsidR="00060F46" w:rsidRPr="00C44F3E">
        <w:rPr>
          <w:sz w:val="28"/>
          <w:szCs w:val="28"/>
        </w:rPr>
        <w:t xml:space="preserve"> </w:t>
      </w:r>
      <w:r w:rsidR="00C14C5E" w:rsidRPr="00C44F3E">
        <w:rPr>
          <w:sz w:val="28"/>
          <w:szCs w:val="28"/>
        </w:rPr>
        <w:t>приходи</w:t>
      </w:r>
      <w:r w:rsidR="00242194">
        <w:rPr>
          <w:sz w:val="28"/>
          <w:szCs w:val="28"/>
        </w:rPr>
        <w:t>ть</w:t>
      </w:r>
      <w:r w:rsidR="00041634">
        <w:rPr>
          <w:sz w:val="28"/>
          <w:szCs w:val="28"/>
        </w:rPr>
        <w:t xml:space="preserve"> в </w:t>
      </w:r>
      <w:r w:rsidR="00C14C5E" w:rsidRPr="00C44F3E">
        <w:rPr>
          <w:sz w:val="28"/>
          <w:szCs w:val="28"/>
        </w:rPr>
        <w:t>надлежащей форме одежды.</w:t>
      </w:r>
    </w:p>
    <w:p w:rsidR="004C4E78" w:rsidRPr="00C44F3E" w:rsidRDefault="00846BB1" w:rsidP="00242194">
      <w:pPr>
        <w:spacing w:line="360" w:lineRule="auto"/>
        <w:ind w:firstLine="709"/>
        <w:jc w:val="both"/>
        <w:rPr>
          <w:b/>
          <w:sz w:val="28"/>
          <w:szCs w:val="28"/>
          <w:u w:val="single"/>
        </w:rPr>
      </w:pPr>
      <w:r w:rsidRPr="00C44F3E">
        <w:rPr>
          <w:sz w:val="28"/>
          <w:szCs w:val="28"/>
        </w:rPr>
        <w:t>П</w:t>
      </w:r>
      <w:r w:rsidR="004C4E78" w:rsidRPr="00C44F3E">
        <w:rPr>
          <w:sz w:val="28"/>
          <w:szCs w:val="28"/>
          <w:lang w:eastAsia="en-US"/>
        </w:rPr>
        <w:t xml:space="preserve">равила поведения в </w:t>
      </w:r>
      <w:r w:rsidRPr="00C44F3E">
        <w:rPr>
          <w:sz w:val="28"/>
          <w:szCs w:val="28"/>
          <w:lang w:eastAsia="en-US"/>
        </w:rPr>
        <w:t xml:space="preserve">театре </w:t>
      </w:r>
      <w:r w:rsidR="004C4E78" w:rsidRPr="00C44F3E">
        <w:rPr>
          <w:sz w:val="28"/>
          <w:szCs w:val="28"/>
        </w:rPr>
        <w:t>(</w:t>
      </w:r>
      <w:r w:rsidRPr="00C44F3E">
        <w:rPr>
          <w:sz w:val="28"/>
          <w:szCs w:val="28"/>
        </w:rPr>
        <w:t>например, разыграть</w:t>
      </w:r>
      <w:r w:rsidR="004C4E78" w:rsidRPr="00C44F3E">
        <w:rPr>
          <w:sz w:val="28"/>
          <w:szCs w:val="28"/>
        </w:rPr>
        <w:t xml:space="preserve"> с</w:t>
      </w:r>
      <w:r w:rsidR="004C4E78" w:rsidRPr="00C44F3E">
        <w:rPr>
          <w:sz w:val="28"/>
          <w:szCs w:val="28"/>
          <w:lang w:eastAsia="en-US"/>
        </w:rPr>
        <w:t xml:space="preserve">тихотворение А.Барто </w:t>
      </w:r>
      <w:r w:rsidRPr="00C44F3E">
        <w:rPr>
          <w:sz w:val="28"/>
          <w:szCs w:val="28"/>
          <w:lang w:eastAsia="en-US"/>
        </w:rPr>
        <w:t xml:space="preserve"> «</w:t>
      </w:r>
      <w:r w:rsidR="004C4E78" w:rsidRPr="00C44F3E">
        <w:rPr>
          <w:sz w:val="28"/>
          <w:szCs w:val="28"/>
          <w:lang w:eastAsia="en-US"/>
        </w:rPr>
        <w:t>В театре</w:t>
      </w:r>
      <w:r w:rsidRPr="00C44F3E">
        <w:rPr>
          <w:sz w:val="28"/>
          <w:szCs w:val="28"/>
          <w:lang w:eastAsia="en-US"/>
        </w:rPr>
        <w:t>»</w:t>
      </w:r>
      <w:r w:rsidR="004C4E78" w:rsidRPr="00C44F3E">
        <w:rPr>
          <w:sz w:val="28"/>
          <w:szCs w:val="28"/>
          <w:lang w:eastAsia="en-US"/>
        </w:rPr>
        <w:t>).</w:t>
      </w:r>
    </w:p>
    <w:p w:rsidR="00846BB1" w:rsidRPr="00C44F3E" w:rsidRDefault="004C4E78" w:rsidP="0024219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42194">
        <w:rPr>
          <w:i/>
          <w:sz w:val="28"/>
          <w:szCs w:val="28"/>
          <w:lang w:eastAsia="en-US"/>
        </w:rPr>
        <w:t>Рекомендуем</w:t>
      </w:r>
      <w:r w:rsidR="00846BB1" w:rsidRPr="00242194">
        <w:rPr>
          <w:i/>
          <w:sz w:val="28"/>
          <w:szCs w:val="28"/>
          <w:lang w:eastAsia="en-US"/>
        </w:rPr>
        <w:t>ые</w:t>
      </w:r>
      <w:r w:rsidRPr="00242194">
        <w:rPr>
          <w:i/>
          <w:sz w:val="28"/>
          <w:szCs w:val="28"/>
          <w:lang w:eastAsia="en-US"/>
        </w:rPr>
        <w:t xml:space="preserve"> игр</w:t>
      </w:r>
      <w:r w:rsidR="00846BB1" w:rsidRPr="00242194">
        <w:rPr>
          <w:i/>
          <w:sz w:val="28"/>
          <w:szCs w:val="28"/>
          <w:lang w:eastAsia="en-US"/>
        </w:rPr>
        <w:t>ы для знакомства</w:t>
      </w:r>
    </w:p>
    <w:p w:rsidR="00846BB1" w:rsidRPr="00C44F3E" w:rsidRDefault="00242194" w:rsidP="0024219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846BB1" w:rsidRPr="00C44F3E">
        <w:rPr>
          <w:color w:val="000000"/>
          <w:sz w:val="28"/>
          <w:szCs w:val="28"/>
        </w:rPr>
        <w:t xml:space="preserve">гра «Снежный ком». </w:t>
      </w:r>
    </w:p>
    <w:p w:rsidR="00846BB1" w:rsidRPr="00C44F3E" w:rsidRDefault="002C65CE" w:rsidP="0024219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C44F3E">
        <w:rPr>
          <w:color w:val="000000"/>
          <w:sz w:val="28"/>
          <w:szCs w:val="28"/>
        </w:rPr>
        <w:lastRenderedPageBreak/>
        <w:t xml:space="preserve">Участники </w:t>
      </w:r>
      <w:r w:rsidR="00242194">
        <w:rPr>
          <w:color w:val="000000"/>
          <w:sz w:val="28"/>
          <w:szCs w:val="28"/>
        </w:rPr>
        <w:t xml:space="preserve">сидят в кругу. </w:t>
      </w:r>
      <w:r w:rsidR="00846BB1" w:rsidRPr="00C44F3E">
        <w:rPr>
          <w:color w:val="000000"/>
          <w:sz w:val="28"/>
          <w:szCs w:val="28"/>
        </w:rPr>
        <w:t xml:space="preserve">Первый </w:t>
      </w:r>
      <w:r w:rsidR="00B86424">
        <w:rPr>
          <w:color w:val="000000"/>
          <w:sz w:val="28"/>
          <w:szCs w:val="28"/>
        </w:rPr>
        <w:t xml:space="preserve">участник </w:t>
      </w:r>
      <w:r w:rsidR="00846BB1" w:rsidRPr="00C44F3E">
        <w:rPr>
          <w:color w:val="000000"/>
          <w:sz w:val="28"/>
          <w:szCs w:val="28"/>
        </w:rPr>
        <w:t>называет свое имя, второй – имя первого и свое, третий – имена первого и второго, потом – свое и т.д., пока круг не замкнется. В итоге</w:t>
      </w:r>
      <w:r w:rsidR="00B86424">
        <w:rPr>
          <w:color w:val="000000"/>
          <w:sz w:val="28"/>
          <w:szCs w:val="28"/>
        </w:rPr>
        <w:t>,</w:t>
      </w:r>
      <w:r w:rsidR="00846BB1" w:rsidRPr="00C44F3E">
        <w:rPr>
          <w:color w:val="000000"/>
          <w:sz w:val="28"/>
          <w:szCs w:val="28"/>
        </w:rPr>
        <w:t xml:space="preserve"> последний </w:t>
      </w:r>
      <w:r w:rsidR="00B86424">
        <w:rPr>
          <w:color w:val="000000"/>
          <w:sz w:val="28"/>
          <w:szCs w:val="28"/>
        </w:rPr>
        <w:t xml:space="preserve">участник </w:t>
      </w:r>
      <w:r w:rsidR="00846BB1" w:rsidRPr="00C44F3E">
        <w:rPr>
          <w:color w:val="000000"/>
          <w:sz w:val="28"/>
          <w:szCs w:val="28"/>
        </w:rPr>
        <w:t xml:space="preserve">говорит имена всех играющих, а затем </w:t>
      </w:r>
      <w:r w:rsidR="00B86424">
        <w:rPr>
          <w:color w:val="000000"/>
          <w:sz w:val="28"/>
          <w:szCs w:val="28"/>
        </w:rPr>
        <w:t xml:space="preserve">- </w:t>
      </w:r>
      <w:r w:rsidR="00846BB1" w:rsidRPr="00C44F3E">
        <w:rPr>
          <w:color w:val="000000"/>
          <w:sz w:val="28"/>
          <w:szCs w:val="28"/>
        </w:rPr>
        <w:t xml:space="preserve">и свое. Легче, конечно, быть первым, но последним – полезней (рекомендуется </w:t>
      </w:r>
      <w:r w:rsidR="00041634">
        <w:rPr>
          <w:color w:val="000000"/>
          <w:sz w:val="28"/>
          <w:szCs w:val="28"/>
        </w:rPr>
        <w:t>участие в этой игре  не более 4</w:t>
      </w:r>
      <w:r w:rsidR="00846BB1" w:rsidRPr="00C44F3E">
        <w:rPr>
          <w:color w:val="000000"/>
          <w:sz w:val="28"/>
          <w:szCs w:val="28"/>
        </w:rPr>
        <w:t xml:space="preserve">-5 детей и преподавателя). </w:t>
      </w:r>
    </w:p>
    <w:p w:rsidR="004C4E78" w:rsidRPr="00C44F3E" w:rsidRDefault="0024219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</w:t>
      </w:r>
      <w:r w:rsidR="004C4E78" w:rsidRPr="00C44F3E">
        <w:rPr>
          <w:sz w:val="28"/>
          <w:szCs w:val="28"/>
          <w:lang w:eastAsia="en-US"/>
        </w:rPr>
        <w:t xml:space="preserve">гра </w:t>
      </w:r>
      <w:r w:rsidR="00041634">
        <w:rPr>
          <w:sz w:val="28"/>
          <w:szCs w:val="28"/>
          <w:lang w:eastAsia="en-US"/>
        </w:rPr>
        <w:t>«Назови свое</w:t>
      </w:r>
      <w:r w:rsidR="00846BB1" w:rsidRPr="00C44F3E">
        <w:rPr>
          <w:sz w:val="28"/>
          <w:szCs w:val="28"/>
          <w:lang w:eastAsia="en-US"/>
        </w:rPr>
        <w:t xml:space="preserve"> имя»</w:t>
      </w:r>
      <w:r w:rsidR="004C4E78" w:rsidRPr="00C44F3E">
        <w:rPr>
          <w:sz w:val="28"/>
          <w:szCs w:val="28"/>
          <w:lang w:eastAsia="en-US"/>
        </w:rPr>
        <w:t>.</w:t>
      </w:r>
    </w:p>
    <w:p w:rsidR="004C4E78" w:rsidRPr="00C44F3E" w:rsidRDefault="004C4E78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Дети встают в круг,</w:t>
      </w:r>
      <w:r w:rsidR="00076B90" w:rsidRPr="00C44F3E">
        <w:rPr>
          <w:sz w:val="28"/>
          <w:szCs w:val="28"/>
        </w:rPr>
        <w:t xml:space="preserve"> </w:t>
      </w:r>
      <w:r w:rsidRPr="00C44F3E">
        <w:rPr>
          <w:sz w:val="28"/>
          <w:szCs w:val="28"/>
        </w:rPr>
        <w:t>выби</w:t>
      </w:r>
      <w:r w:rsidR="00EB2523">
        <w:rPr>
          <w:sz w:val="28"/>
          <w:szCs w:val="28"/>
        </w:rPr>
        <w:t>рается водящий. Водящий ребенок</w:t>
      </w:r>
      <w:r w:rsidRPr="00C44F3E">
        <w:rPr>
          <w:sz w:val="28"/>
          <w:szCs w:val="28"/>
        </w:rPr>
        <w:t xml:space="preserve"> бросает мяч любому  уча</w:t>
      </w:r>
      <w:r w:rsidR="00EB2523">
        <w:rPr>
          <w:sz w:val="28"/>
          <w:szCs w:val="28"/>
        </w:rPr>
        <w:t>стнику  круга и представляется:</w:t>
      </w:r>
      <w:r w:rsidRPr="00C44F3E">
        <w:rPr>
          <w:sz w:val="28"/>
          <w:szCs w:val="28"/>
        </w:rPr>
        <w:t xml:space="preserve"> </w:t>
      </w:r>
      <w:r w:rsidR="00EB2523">
        <w:rPr>
          <w:sz w:val="28"/>
          <w:szCs w:val="28"/>
        </w:rPr>
        <w:t>«Я</w:t>
      </w:r>
      <w:r w:rsidRPr="00C44F3E">
        <w:rPr>
          <w:sz w:val="28"/>
          <w:szCs w:val="28"/>
        </w:rPr>
        <w:t xml:space="preserve"> </w:t>
      </w:r>
      <w:r w:rsidR="00EB2523">
        <w:rPr>
          <w:sz w:val="28"/>
          <w:szCs w:val="28"/>
        </w:rPr>
        <w:t xml:space="preserve">- </w:t>
      </w:r>
      <w:r w:rsidRPr="00C44F3E">
        <w:rPr>
          <w:sz w:val="28"/>
          <w:szCs w:val="28"/>
        </w:rPr>
        <w:t>Миша</w:t>
      </w:r>
      <w:r w:rsidR="00EB2523">
        <w:rPr>
          <w:sz w:val="28"/>
          <w:szCs w:val="28"/>
        </w:rPr>
        <w:t>»</w:t>
      </w:r>
      <w:r w:rsidRPr="00C44F3E">
        <w:rPr>
          <w:sz w:val="28"/>
          <w:szCs w:val="28"/>
        </w:rPr>
        <w:t>, поймавший мяч должен представит</w:t>
      </w:r>
      <w:r w:rsidR="00EB2523">
        <w:rPr>
          <w:sz w:val="28"/>
          <w:szCs w:val="28"/>
        </w:rPr>
        <w:t>ь</w:t>
      </w:r>
      <w:r w:rsidRPr="00C44F3E">
        <w:rPr>
          <w:sz w:val="28"/>
          <w:szCs w:val="28"/>
        </w:rPr>
        <w:t xml:space="preserve">ся в </w:t>
      </w:r>
      <w:r w:rsidR="00C14C5E" w:rsidRPr="00C44F3E">
        <w:rPr>
          <w:sz w:val="28"/>
          <w:szCs w:val="28"/>
        </w:rPr>
        <w:t>ответ,</w:t>
      </w:r>
      <w:r w:rsidRPr="00C44F3E">
        <w:rPr>
          <w:sz w:val="28"/>
          <w:szCs w:val="28"/>
        </w:rPr>
        <w:t xml:space="preserve"> назвав своё имя. Игра проводится несколько раз, причем преподав</w:t>
      </w:r>
      <w:r w:rsidR="00C14C5E" w:rsidRPr="00C44F3E">
        <w:rPr>
          <w:sz w:val="28"/>
          <w:szCs w:val="28"/>
        </w:rPr>
        <w:t>а</w:t>
      </w:r>
      <w:r w:rsidRPr="00C44F3E">
        <w:rPr>
          <w:sz w:val="28"/>
          <w:szCs w:val="28"/>
        </w:rPr>
        <w:t>тель тоже играет с детьми, и дети обращаются к нему по имени. В ходе игры отметить</w:t>
      </w:r>
      <w:r w:rsidR="00EB2523">
        <w:rPr>
          <w:sz w:val="28"/>
          <w:szCs w:val="28"/>
        </w:rPr>
        <w:t>,</w:t>
      </w:r>
      <w:r w:rsidRPr="00C44F3E">
        <w:rPr>
          <w:sz w:val="28"/>
          <w:szCs w:val="28"/>
        </w:rPr>
        <w:t xml:space="preserve"> какие красивые имена у детей, вместе рассуждая о том, зачем нужно имя человеку. Правила игры можно изменять</w:t>
      </w:r>
      <w:r w:rsidR="00C14C5E" w:rsidRPr="00C44F3E">
        <w:rPr>
          <w:sz w:val="28"/>
          <w:szCs w:val="28"/>
        </w:rPr>
        <w:t xml:space="preserve">, </w:t>
      </w:r>
      <w:r w:rsidRPr="00C44F3E">
        <w:rPr>
          <w:sz w:val="28"/>
          <w:szCs w:val="28"/>
        </w:rPr>
        <w:t>придумывать новые.</w:t>
      </w:r>
    </w:p>
    <w:p w:rsidR="006D1E4D" w:rsidRPr="00C44229" w:rsidRDefault="00EB2523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C44229">
        <w:rPr>
          <w:b/>
          <w:sz w:val="28"/>
          <w:szCs w:val="28"/>
          <w:lang w:eastAsia="en-US"/>
        </w:rPr>
        <w:t xml:space="preserve">Игра </w:t>
      </w:r>
      <w:r w:rsidR="00041634">
        <w:rPr>
          <w:b/>
          <w:sz w:val="28"/>
          <w:szCs w:val="28"/>
          <w:lang w:eastAsia="en-US"/>
        </w:rPr>
        <w:t>1</w:t>
      </w:r>
      <w:r w:rsidR="00AA7C71" w:rsidRPr="00C44229">
        <w:rPr>
          <w:b/>
          <w:sz w:val="28"/>
          <w:szCs w:val="28"/>
          <w:lang w:eastAsia="en-US"/>
        </w:rPr>
        <w:t xml:space="preserve"> «Азбука тела».</w:t>
      </w:r>
      <w:r w:rsidR="006D1E4D" w:rsidRPr="00C44229">
        <w:rPr>
          <w:b/>
          <w:sz w:val="28"/>
          <w:szCs w:val="28"/>
          <w:lang w:eastAsia="en-US"/>
        </w:rPr>
        <w:t xml:space="preserve"> </w:t>
      </w:r>
    </w:p>
    <w:p w:rsidR="002C65CE" w:rsidRPr="00C44F3E" w:rsidRDefault="00846BB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Знакомство с возможностями своего тела через игры</w:t>
      </w:r>
      <w:r w:rsidR="00EB2523">
        <w:rPr>
          <w:sz w:val="28"/>
          <w:szCs w:val="28"/>
        </w:rPr>
        <w:t>: «</w:t>
      </w:r>
      <w:r w:rsidRPr="00C44F3E">
        <w:rPr>
          <w:sz w:val="28"/>
          <w:szCs w:val="28"/>
        </w:rPr>
        <w:t>Я – буква</w:t>
      </w:r>
      <w:r w:rsidR="00EB2523">
        <w:rPr>
          <w:sz w:val="28"/>
          <w:szCs w:val="28"/>
        </w:rPr>
        <w:t>»</w:t>
      </w:r>
      <w:r w:rsidRPr="00C44F3E">
        <w:rPr>
          <w:sz w:val="28"/>
          <w:szCs w:val="28"/>
        </w:rPr>
        <w:t xml:space="preserve">, </w:t>
      </w:r>
      <w:r w:rsidR="00EB2523">
        <w:rPr>
          <w:sz w:val="28"/>
          <w:szCs w:val="28"/>
        </w:rPr>
        <w:t>«</w:t>
      </w:r>
      <w:r w:rsidRPr="00C44F3E">
        <w:rPr>
          <w:sz w:val="28"/>
          <w:szCs w:val="28"/>
        </w:rPr>
        <w:t>Я – цифра</w:t>
      </w:r>
      <w:r w:rsidR="00EB2523">
        <w:rPr>
          <w:sz w:val="28"/>
          <w:szCs w:val="28"/>
        </w:rPr>
        <w:t>»</w:t>
      </w:r>
      <w:r w:rsidR="002C65CE" w:rsidRPr="00C44F3E">
        <w:rPr>
          <w:sz w:val="28"/>
          <w:szCs w:val="28"/>
        </w:rPr>
        <w:t>.</w:t>
      </w:r>
      <w:r w:rsidR="006D1E4D" w:rsidRPr="00C44F3E">
        <w:rPr>
          <w:b/>
          <w:i/>
          <w:sz w:val="28"/>
          <w:szCs w:val="28"/>
          <w:lang w:eastAsia="en-US"/>
        </w:rPr>
        <w:t xml:space="preserve"> </w:t>
      </w:r>
    </w:p>
    <w:p w:rsidR="002C65CE" w:rsidRPr="00EB2523" w:rsidRDefault="0004163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Игра «Я – ц</w:t>
      </w:r>
      <w:r w:rsidR="002C65CE" w:rsidRPr="00EB2523">
        <w:rPr>
          <w:sz w:val="28"/>
          <w:szCs w:val="28"/>
          <w:lang w:eastAsia="en-US"/>
        </w:rPr>
        <w:t>ифра».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Мизансцена тела (принять позу) в форме цифр. Найти в </w:t>
      </w:r>
      <w:r w:rsidR="00EB2523">
        <w:rPr>
          <w:sz w:val="28"/>
          <w:szCs w:val="28"/>
          <w:lang w:eastAsia="en-US"/>
        </w:rPr>
        <w:t>позах своего тела цифры от 1 до 9. Игровая ситуация «у</w:t>
      </w:r>
      <w:r w:rsidR="00041634">
        <w:rPr>
          <w:sz w:val="28"/>
          <w:szCs w:val="28"/>
          <w:lang w:eastAsia="en-US"/>
        </w:rPr>
        <w:t xml:space="preserve">чимся  </w:t>
      </w:r>
      <w:r w:rsidRPr="00C44F3E">
        <w:rPr>
          <w:sz w:val="28"/>
          <w:szCs w:val="28"/>
          <w:lang w:eastAsia="en-US"/>
        </w:rPr>
        <w:t>вместе считать</w:t>
      </w:r>
      <w:r w:rsidR="00EB2523">
        <w:rPr>
          <w:sz w:val="28"/>
          <w:szCs w:val="28"/>
          <w:lang w:eastAsia="en-US"/>
        </w:rPr>
        <w:t>».</w:t>
      </w:r>
      <w:r w:rsidRPr="00C44F3E">
        <w:rPr>
          <w:sz w:val="28"/>
          <w:szCs w:val="28"/>
          <w:lang w:eastAsia="en-US"/>
        </w:rPr>
        <w:t xml:space="preserve"> Например</w:t>
      </w:r>
      <w:r w:rsidR="006D1E4D" w:rsidRPr="00C44F3E">
        <w:rPr>
          <w:sz w:val="28"/>
          <w:szCs w:val="28"/>
          <w:lang w:eastAsia="en-US"/>
        </w:rPr>
        <w:t xml:space="preserve">, </w:t>
      </w:r>
      <w:r w:rsidRPr="00C44F3E">
        <w:rPr>
          <w:sz w:val="28"/>
          <w:szCs w:val="28"/>
          <w:lang w:eastAsia="en-US"/>
        </w:rPr>
        <w:t xml:space="preserve"> дети </w:t>
      </w:r>
      <w:r w:rsidR="00EB2523">
        <w:rPr>
          <w:sz w:val="28"/>
          <w:szCs w:val="28"/>
          <w:lang w:eastAsia="en-US"/>
        </w:rPr>
        <w:t>с помощью различных поз</w:t>
      </w:r>
      <w:r w:rsidRPr="00C44F3E">
        <w:rPr>
          <w:sz w:val="28"/>
          <w:szCs w:val="28"/>
          <w:lang w:eastAsia="en-US"/>
        </w:rPr>
        <w:t xml:space="preserve"> </w:t>
      </w:r>
      <w:r w:rsidR="00EB2523">
        <w:rPr>
          <w:sz w:val="28"/>
          <w:szCs w:val="28"/>
          <w:lang w:eastAsia="en-US"/>
        </w:rPr>
        <w:t>из</w:t>
      </w:r>
      <w:r w:rsidR="00041634">
        <w:rPr>
          <w:sz w:val="28"/>
          <w:szCs w:val="28"/>
          <w:lang w:eastAsia="en-US"/>
        </w:rPr>
        <w:t>о</w:t>
      </w:r>
      <w:r w:rsidR="00EB2523">
        <w:rPr>
          <w:sz w:val="28"/>
          <w:szCs w:val="28"/>
          <w:lang w:eastAsia="en-US"/>
        </w:rPr>
        <w:t>бражают</w:t>
      </w:r>
      <w:r w:rsidRPr="00C44F3E">
        <w:rPr>
          <w:sz w:val="28"/>
          <w:szCs w:val="28"/>
          <w:lang w:eastAsia="en-US"/>
        </w:rPr>
        <w:t xml:space="preserve"> арифметический приме</w:t>
      </w:r>
      <w:r w:rsidR="00EB2523">
        <w:rPr>
          <w:sz w:val="28"/>
          <w:szCs w:val="28"/>
          <w:lang w:eastAsia="en-US"/>
        </w:rPr>
        <w:t>р: 1</w:t>
      </w:r>
      <w:r w:rsidRPr="00C44F3E">
        <w:rPr>
          <w:sz w:val="28"/>
          <w:szCs w:val="28"/>
          <w:lang w:eastAsia="en-US"/>
        </w:rPr>
        <w:t xml:space="preserve">+3 = 4. Такие знаки как </w:t>
      </w:r>
      <w:r w:rsidR="00041634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плюс</w:t>
      </w:r>
      <w:r w:rsidR="00041634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, </w:t>
      </w:r>
      <w:r w:rsidR="00041634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минус</w:t>
      </w:r>
      <w:r w:rsidR="00041634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, </w:t>
      </w:r>
      <w:r w:rsidR="00041634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равно</w:t>
      </w:r>
      <w:r w:rsidR="00041634">
        <w:rPr>
          <w:sz w:val="28"/>
          <w:szCs w:val="28"/>
          <w:lang w:eastAsia="en-US"/>
        </w:rPr>
        <w:t xml:space="preserve">» ребенок </w:t>
      </w:r>
      <w:r w:rsidRPr="00C44F3E">
        <w:rPr>
          <w:sz w:val="28"/>
          <w:szCs w:val="28"/>
          <w:lang w:eastAsia="en-US"/>
        </w:rPr>
        <w:t xml:space="preserve">может </w:t>
      </w:r>
      <w:r w:rsidR="00B86424">
        <w:rPr>
          <w:sz w:val="28"/>
          <w:szCs w:val="28"/>
          <w:lang w:eastAsia="en-US"/>
        </w:rPr>
        <w:t>показывать</w:t>
      </w:r>
      <w:r w:rsidRPr="00C44F3E">
        <w:rPr>
          <w:sz w:val="28"/>
          <w:szCs w:val="28"/>
          <w:lang w:eastAsia="en-US"/>
        </w:rPr>
        <w:t xml:space="preserve"> с помощью рук.</w:t>
      </w:r>
    </w:p>
    <w:p w:rsidR="002C65CE" w:rsidRPr="00EB2523" w:rsidRDefault="0004163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  «</w:t>
      </w:r>
      <w:r w:rsidR="002C65CE" w:rsidRPr="00EB2523">
        <w:rPr>
          <w:sz w:val="28"/>
          <w:szCs w:val="28"/>
          <w:lang w:eastAsia="en-US"/>
        </w:rPr>
        <w:t>Я - буква».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Мизансцена тела (принять </w:t>
      </w:r>
      <w:r w:rsidR="00041634">
        <w:rPr>
          <w:sz w:val="28"/>
          <w:szCs w:val="28"/>
          <w:lang w:eastAsia="en-US"/>
        </w:rPr>
        <w:t xml:space="preserve">позу)  в форме </w:t>
      </w:r>
      <w:r w:rsidR="00EB2523">
        <w:rPr>
          <w:sz w:val="28"/>
          <w:szCs w:val="28"/>
          <w:lang w:eastAsia="en-US"/>
        </w:rPr>
        <w:t xml:space="preserve">букв алфавита  </w:t>
      </w:r>
      <w:r w:rsidR="00041634">
        <w:rPr>
          <w:sz w:val="28"/>
          <w:szCs w:val="28"/>
          <w:lang w:eastAsia="en-US"/>
        </w:rPr>
        <w:t xml:space="preserve">от </w:t>
      </w:r>
      <w:r w:rsidRPr="00C44F3E">
        <w:rPr>
          <w:sz w:val="28"/>
          <w:szCs w:val="28"/>
          <w:lang w:eastAsia="en-US"/>
        </w:rPr>
        <w:t>А до Я.</w:t>
      </w:r>
    </w:p>
    <w:p w:rsidR="00B72BC6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Сначала знакомимся с гласными  в  следующей последовательности: И Э А О У</w:t>
      </w:r>
      <w:r w:rsidR="00B72BC6" w:rsidRPr="00C44F3E">
        <w:rPr>
          <w:sz w:val="28"/>
          <w:szCs w:val="28"/>
          <w:lang w:eastAsia="en-US"/>
        </w:rPr>
        <w:t xml:space="preserve"> Ы</w:t>
      </w:r>
      <w:r w:rsidRPr="00C44F3E">
        <w:rPr>
          <w:sz w:val="28"/>
          <w:szCs w:val="28"/>
          <w:lang w:eastAsia="en-US"/>
        </w:rPr>
        <w:t xml:space="preserve"> Е Я Ю</w:t>
      </w:r>
      <w:r w:rsidR="00041634">
        <w:rPr>
          <w:sz w:val="28"/>
          <w:szCs w:val="28"/>
          <w:lang w:eastAsia="en-US"/>
        </w:rPr>
        <w:t>.</w:t>
      </w:r>
      <w:r w:rsidRPr="00C44F3E">
        <w:rPr>
          <w:sz w:val="28"/>
          <w:szCs w:val="28"/>
          <w:lang w:eastAsia="en-US"/>
        </w:rPr>
        <w:t xml:space="preserve"> </w:t>
      </w:r>
    </w:p>
    <w:p w:rsidR="002C65CE" w:rsidRPr="00C44F3E" w:rsidRDefault="0004163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З</w:t>
      </w:r>
      <w:r w:rsidR="002C65CE" w:rsidRPr="00C44F3E">
        <w:rPr>
          <w:sz w:val="28"/>
          <w:szCs w:val="28"/>
          <w:lang w:eastAsia="en-US"/>
        </w:rPr>
        <w:t xml:space="preserve">атем согласные:  </w:t>
      </w:r>
      <w:r>
        <w:rPr>
          <w:sz w:val="28"/>
          <w:szCs w:val="28"/>
          <w:lang w:eastAsia="en-US"/>
        </w:rPr>
        <w:t>Б-П;  В-Ф;  Г-К;  Д-Т; Ж-Ш; З-С.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Отдельно разобрать, на что похож</w:t>
      </w:r>
      <w:r w:rsidR="00041634">
        <w:rPr>
          <w:sz w:val="28"/>
          <w:szCs w:val="28"/>
          <w:lang w:eastAsia="en-US"/>
        </w:rPr>
        <w:t>и  буквы  и где  живут: М Н Л.</w:t>
      </w:r>
    </w:p>
    <w:p w:rsidR="00B72BC6" w:rsidRPr="00C44F3E" w:rsidRDefault="00B72BC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Где рычит буква</w:t>
      </w:r>
      <w:r w:rsidR="00041634">
        <w:rPr>
          <w:sz w:val="28"/>
          <w:szCs w:val="28"/>
          <w:lang w:eastAsia="en-US"/>
        </w:rPr>
        <w:t>:</w:t>
      </w:r>
      <w:r w:rsidRPr="00C44F3E">
        <w:rPr>
          <w:sz w:val="28"/>
          <w:szCs w:val="28"/>
          <w:lang w:eastAsia="en-US"/>
        </w:rPr>
        <w:t xml:space="preserve">  Р-Р (мотоцикл, тигр и т.д.)</w:t>
      </w:r>
      <w:r w:rsidR="00EB2523">
        <w:rPr>
          <w:sz w:val="28"/>
          <w:szCs w:val="28"/>
          <w:lang w:eastAsia="en-US"/>
        </w:rPr>
        <w:t>.</w:t>
      </w:r>
    </w:p>
    <w:p w:rsidR="00B72BC6" w:rsidRPr="00C44F3E" w:rsidRDefault="00B72BC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Где шипят буквы: Х Ч Щ (</w:t>
      </w:r>
      <w:r w:rsidR="00EB2523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дыхание ёжика</w:t>
      </w:r>
      <w:r w:rsidR="00EB2523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, </w:t>
      </w:r>
      <w:r w:rsidR="00EB2523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кузнечики стрекочут</w:t>
      </w:r>
      <w:r w:rsidR="00EB2523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, </w:t>
      </w:r>
      <w:r w:rsidR="00EB2523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накачивают колесо</w:t>
      </w:r>
      <w:r w:rsidR="00EB2523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 и т.д.).</w:t>
      </w:r>
    </w:p>
    <w:p w:rsidR="00B72BC6" w:rsidRPr="00C44F3E" w:rsidRDefault="00B72BC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>Где цокает буква: Ц  (лошадка</w:t>
      </w:r>
      <w:r w:rsidR="00496E7F" w:rsidRPr="00C44F3E">
        <w:rPr>
          <w:sz w:val="28"/>
          <w:szCs w:val="28"/>
          <w:lang w:eastAsia="en-US"/>
        </w:rPr>
        <w:t xml:space="preserve"> и т.д.)</w:t>
      </w:r>
      <w:r w:rsidR="00EB2523">
        <w:rPr>
          <w:sz w:val="28"/>
          <w:szCs w:val="28"/>
          <w:lang w:eastAsia="en-US"/>
        </w:rPr>
        <w:t>.</w:t>
      </w:r>
    </w:p>
    <w:p w:rsidR="002C65CE" w:rsidRPr="00C44F3E" w:rsidRDefault="00EB2523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</w:t>
      </w:r>
      <w:r w:rsidR="002C65CE" w:rsidRPr="00C44F3E">
        <w:rPr>
          <w:sz w:val="28"/>
          <w:szCs w:val="28"/>
          <w:lang w:eastAsia="en-US"/>
        </w:rPr>
        <w:t>г</w:t>
      </w:r>
      <w:r>
        <w:rPr>
          <w:sz w:val="28"/>
          <w:szCs w:val="28"/>
          <w:lang w:eastAsia="en-US"/>
        </w:rPr>
        <w:t>р</w:t>
      </w:r>
      <w:r w:rsidR="00041634">
        <w:rPr>
          <w:sz w:val="28"/>
          <w:szCs w:val="28"/>
          <w:lang w:eastAsia="en-US"/>
        </w:rPr>
        <w:t xml:space="preserve">а на согласованность действий. </w:t>
      </w:r>
      <w:r>
        <w:rPr>
          <w:sz w:val="28"/>
          <w:szCs w:val="28"/>
          <w:lang w:eastAsia="en-US"/>
        </w:rPr>
        <w:t>У</w:t>
      </w:r>
      <w:r w:rsidR="002C65CE" w:rsidRPr="00C44F3E">
        <w:rPr>
          <w:sz w:val="28"/>
          <w:szCs w:val="28"/>
          <w:lang w:eastAsia="en-US"/>
        </w:rPr>
        <w:t xml:space="preserve">чимся телом </w:t>
      </w:r>
      <w:r>
        <w:rPr>
          <w:sz w:val="28"/>
          <w:szCs w:val="28"/>
          <w:lang w:eastAsia="en-US"/>
        </w:rPr>
        <w:t>«</w:t>
      </w:r>
      <w:r w:rsidR="002C65CE" w:rsidRPr="00C44F3E">
        <w:rPr>
          <w:sz w:val="28"/>
          <w:szCs w:val="28"/>
          <w:lang w:eastAsia="en-US"/>
        </w:rPr>
        <w:t>писать</w:t>
      </w:r>
      <w:r>
        <w:rPr>
          <w:sz w:val="28"/>
          <w:szCs w:val="28"/>
          <w:lang w:eastAsia="en-US"/>
        </w:rPr>
        <w:t>»</w:t>
      </w:r>
      <w:r w:rsidR="002C65CE" w:rsidRPr="00C44F3E">
        <w:rPr>
          <w:sz w:val="28"/>
          <w:szCs w:val="28"/>
          <w:lang w:eastAsia="en-US"/>
        </w:rPr>
        <w:t xml:space="preserve">  слова: МАМА, ПАПА, ЖИЛИ </w:t>
      </w:r>
      <w:r w:rsidR="00041634">
        <w:rPr>
          <w:sz w:val="28"/>
          <w:szCs w:val="28"/>
          <w:lang w:eastAsia="en-US"/>
        </w:rPr>
        <w:t>–</w:t>
      </w:r>
      <w:r w:rsidR="002C65CE" w:rsidRPr="00C44F3E">
        <w:rPr>
          <w:sz w:val="28"/>
          <w:szCs w:val="28"/>
          <w:lang w:eastAsia="en-US"/>
        </w:rPr>
        <w:t xml:space="preserve"> БЫЛИ</w:t>
      </w:r>
      <w:r w:rsidR="00041634">
        <w:rPr>
          <w:sz w:val="28"/>
          <w:szCs w:val="28"/>
          <w:lang w:eastAsia="en-US"/>
        </w:rPr>
        <w:t>.</w:t>
      </w:r>
      <w:r w:rsidR="002C65CE" w:rsidRPr="00C44F3E">
        <w:rPr>
          <w:sz w:val="28"/>
          <w:szCs w:val="28"/>
          <w:lang w:eastAsia="en-US"/>
        </w:rPr>
        <w:t xml:space="preserve"> </w:t>
      </w:r>
    </w:p>
    <w:p w:rsidR="006D1E4D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229">
        <w:rPr>
          <w:b/>
          <w:sz w:val="28"/>
          <w:szCs w:val="28"/>
          <w:lang w:eastAsia="en-US"/>
        </w:rPr>
        <w:t>Игра 2</w:t>
      </w:r>
      <w:r w:rsidR="00EB2523" w:rsidRPr="00C44229">
        <w:rPr>
          <w:b/>
          <w:sz w:val="28"/>
          <w:szCs w:val="28"/>
          <w:lang w:eastAsia="en-US"/>
        </w:rPr>
        <w:t xml:space="preserve"> «Беб</w:t>
      </w:r>
      <w:r w:rsidR="006B4D29" w:rsidRPr="00C44229">
        <w:rPr>
          <w:b/>
          <w:sz w:val="28"/>
          <w:szCs w:val="28"/>
          <w:lang w:eastAsia="en-US"/>
        </w:rPr>
        <w:t>и-степ»</w:t>
      </w:r>
      <w:r w:rsidR="002C65CE" w:rsidRPr="00C44F3E">
        <w:rPr>
          <w:b/>
          <w:sz w:val="28"/>
          <w:szCs w:val="28"/>
          <w:lang w:eastAsia="en-US"/>
        </w:rPr>
        <w:t xml:space="preserve"> </w:t>
      </w:r>
      <w:r w:rsidR="00041634">
        <w:rPr>
          <w:sz w:val="28"/>
          <w:szCs w:val="28"/>
          <w:lang w:eastAsia="en-US"/>
        </w:rPr>
        <w:t xml:space="preserve">– </w:t>
      </w:r>
      <w:r w:rsidR="006B4D29" w:rsidRPr="00C44F3E">
        <w:rPr>
          <w:sz w:val="28"/>
          <w:szCs w:val="28"/>
          <w:lang w:eastAsia="en-US"/>
        </w:rPr>
        <w:t>первый шаг ребенка на пут</w:t>
      </w:r>
      <w:r w:rsidR="00041634">
        <w:rPr>
          <w:sz w:val="28"/>
          <w:szCs w:val="28"/>
        </w:rPr>
        <w:t xml:space="preserve">и </w:t>
      </w:r>
      <w:r w:rsidR="006D1E4D" w:rsidRPr="00C44F3E">
        <w:rPr>
          <w:sz w:val="28"/>
          <w:szCs w:val="28"/>
        </w:rPr>
        <w:t xml:space="preserve">к слагаемым выразительности </w:t>
      </w:r>
      <w:r w:rsidR="006B4D29" w:rsidRPr="00C44F3E">
        <w:rPr>
          <w:sz w:val="28"/>
          <w:szCs w:val="28"/>
          <w:lang w:eastAsia="en-US"/>
        </w:rPr>
        <w:t xml:space="preserve">маленького актера. </w:t>
      </w:r>
      <w:r w:rsidR="00041634">
        <w:rPr>
          <w:sz w:val="28"/>
          <w:szCs w:val="28"/>
          <w:lang w:eastAsia="en-US"/>
        </w:rPr>
        <w:t xml:space="preserve">Знакомство с правилами  игры </w:t>
      </w:r>
      <w:r w:rsidR="006D1E4D" w:rsidRPr="00C44F3E">
        <w:rPr>
          <w:sz w:val="28"/>
          <w:szCs w:val="28"/>
          <w:lang w:eastAsia="en-US"/>
        </w:rPr>
        <w:t>для юного актера. Этика поведения на сцене</w:t>
      </w:r>
      <w:r w:rsidR="006D1E4D" w:rsidRPr="00C44F3E">
        <w:rPr>
          <w:sz w:val="28"/>
          <w:szCs w:val="28"/>
        </w:rPr>
        <w:t>.</w:t>
      </w:r>
    </w:p>
    <w:p w:rsidR="002C65CE" w:rsidRPr="00C44F3E" w:rsidRDefault="0004163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Знакомство </w:t>
      </w:r>
      <w:r w:rsidR="002C65CE" w:rsidRPr="00C44F3E">
        <w:rPr>
          <w:sz w:val="28"/>
          <w:szCs w:val="28"/>
          <w:lang w:eastAsia="en-US"/>
        </w:rPr>
        <w:t>с такими п</w:t>
      </w:r>
      <w:r w:rsidR="00EB2523">
        <w:rPr>
          <w:sz w:val="28"/>
          <w:szCs w:val="28"/>
          <w:lang w:eastAsia="en-US"/>
        </w:rPr>
        <w:t>онятиями выразительн</w:t>
      </w:r>
      <w:r>
        <w:rPr>
          <w:sz w:val="28"/>
          <w:szCs w:val="28"/>
          <w:lang w:eastAsia="en-US"/>
        </w:rPr>
        <w:t>ости</w:t>
      </w:r>
      <w:r w:rsidR="00EB2523">
        <w:rPr>
          <w:sz w:val="28"/>
          <w:szCs w:val="28"/>
          <w:lang w:eastAsia="en-US"/>
        </w:rPr>
        <w:t xml:space="preserve"> как </w:t>
      </w:r>
      <w:r w:rsidR="00B86424">
        <w:rPr>
          <w:sz w:val="28"/>
          <w:szCs w:val="28"/>
          <w:lang w:eastAsia="en-US"/>
        </w:rPr>
        <w:t>«</w:t>
      </w:r>
      <w:r w:rsidR="002C65CE" w:rsidRPr="00C44F3E">
        <w:rPr>
          <w:sz w:val="28"/>
          <w:szCs w:val="28"/>
          <w:lang w:eastAsia="en-US"/>
        </w:rPr>
        <w:t>жест</w:t>
      </w:r>
      <w:r w:rsidR="00B86424">
        <w:rPr>
          <w:sz w:val="28"/>
          <w:szCs w:val="28"/>
          <w:lang w:eastAsia="en-US"/>
        </w:rPr>
        <w:t>»</w:t>
      </w:r>
      <w:r w:rsidR="002C65CE" w:rsidRPr="00C44F3E">
        <w:rPr>
          <w:sz w:val="28"/>
          <w:szCs w:val="28"/>
          <w:lang w:eastAsia="en-US"/>
        </w:rPr>
        <w:t xml:space="preserve">, </w:t>
      </w:r>
      <w:r w:rsidR="00B86424">
        <w:rPr>
          <w:sz w:val="28"/>
          <w:szCs w:val="28"/>
          <w:lang w:eastAsia="en-US"/>
        </w:rPr>
        <w:t>«</w:t>
      </w:r>
      <w:r w:rsidR="002C65CE" w:rsidRPr="00C44F3E">
        <w:rPr>
          <w:sz w:val="28"/>
          <w:szCs w:val="28"/>
          <w:lang w:eastAsia="en-US"/>
        </w:rPr>
        <w:t>мимика</w:t>
      </w:r>
      <w:r w:rsidR="00B86424">
        <w:rPr>
          <w:sz w:val="28"/>
          <w:szCs w:val="28"/>
          <w:lang w:eastAsia="en-US"/>
        </w:rPr>
        <w:t>»</w:t>
      </w:r>
      <w:r w:rsidR="002C65CE" w:rsidRPr="00C44F3E">
        <w:rPr>
          <w:sz w:val="28"/>
          <w:szCs w:val="28"/>
          <w:lang w:eastAsia="en-US"/>
        </w:rPr>
        <w:t xml:space="preserve">, </w:t>
      </w:r>
      <w:r w:rsidR="00B86424">
        <w:rPr>
          <w:sz w:val="28"/>
          <w:szCs w:val="28"/>
          <w:lang w:eastAsia="en-US"/>
        </w:rPr>
        <w:t>«</w:t>
      </w:r>
      <w:r w:rsidR="002C65CE" w:rsidRPr="00C44F3E">
        <w:rPr>
          <w:sz w:val="28"/>
          <w:szCs w:val="28"/>
          <w:lang w:eastAsia="en-US"/>
        </w:rPr>
        <w:t>слово</w:t>
      </w:r>
      <w:r w:rsidR="00B86424">
        <w:rPr>
          <w:sz w:val="28"/>
          <w:szCs w:val="28"/>
          <w:lang w:eastAsia="en-US"/>
        </w:rPr>
        <w:t>»</w:t>
      </w:r>
      <w:r w:rsidR="002C65CE" w:rsidRPr="00C44F3E">
        <w:rPr>
          <w:sz w:val="28"/>
          <w:szCs w:val="28"/>
          <w:lang w:eastAsia="en-US"/>
        </w:rPr>
        <w:t xml:space="preserve">. </w:t>
      </w:r>
      <w:r w:rsidR="002C65CE" w:rsidRPr="00C44F3E">
        <w:rPr>
          <w:sz w:val="28"/>
          <w:szCs w:val="28"/>
        </w:rPr>
        <w:t>Важно н</w:t>
      </w:r>
      <w:r w:rsidR="002C65CE" w:rsidRPr="00C44F3E">
        <w:rPr>
          <w:sz w:val="28"/>
          <w:szCs w:val="28"/>
          <w:lang w:eastAsia="en-US"/>
        </w:rPr>
        <w:t xml:space="preserve">аучить </w:t>
      </w:r>
      <w:r w:rsidR="002C65CE" w:rsidRPr="00C44F3E">
        <w:rPr>
          <w:sz w:val="28"/>
          <w:szCs w:val="28"/>
        </w:rPr>
        <w:t>ребёнка</w:t>
      </w:r>
      <w:r w:rsidR="002C65CE" w:rsidRPr="00C44F3E">
        <w:rPr>
          <w:sz w:val="28"/>
          <w:szCs w:val="28"/>
          <w:lang w:eastAsia="en-US"/>
        </w:rPr>
        <w:t xml:space="preserve">  понятно объяснять  жестами  свои желания.</w:t>
      </w:r>
      <w:r w:rsidR="002C65CE" w:rsidRPr="00C44F3E">
        <w:rPr>
          <w:sz w:val="28"/>
          <w:szCs w:val="28"/>
        </w:rPr>
        <w:t xml:space="preserve"> </w:t>
      </w:r>
    </w:p>
    <w:p w:rsidR="002C65CE" w:rsidRPr="00EB2523" w:rsidRDefault="00EB2523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EB2523">
        <w:rPr>
          <w:rFonts w:ascii="Times New Roman" w:hAnsi="Times New Roman"/>
          <w:i/>
          <w:sz w:val="28"/>
          <w:szCs w:val="28"/>
        </w:rPr>
        <w:t>Рекомендуемые  игры</w:t>
      </w:r>
      <w:r w:rsidR="002C65CE" w:rsidRPr="00EB2523">
        <w:rPr>
          <w:rFonts w:ascii="Times New Roman" w:hAnsi="Times New Roman"/>
          <w:i/>
          <w:sz w:val="28"/>
          <w:szCs w:val="28"/>
        </w:rPr>
        <w:t xml:space="preserve"> </w:t>
      </w:r>
    </w:p>
    <w:p w:rsidR="002C65CE" w:rsidRPr="00C44F3E" w:rsidRDefault="002C65CE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4F3E">
        <w:rPr>
          <w:rFonts w:ascii="Times New Roman" w:hAnsi="Times New Roman"/>
          <w:sz w:val="28"/>
          <w:szCs w:val="28"/>
        </w:rPr>
        <w:t xml:space="preserve">Игра «Угадай». </w:t>
      </w:r>
    </w:p>
    <w:p w:rsidR="002C65CE" w:rsidRPr="00C44F3E" w:rsidRDefault="002C65CE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4F3E">
        <w:rPr>
          <w:rFonts w:ascii="Times New Roman" w:hAnsi="Times New Roman"/>
          <w:sz w:val="28"/>
          <w:szCs w:val="28"/>
        </w:rPr>
        <w:t>Ребёнок</w:t>
      </w:r>
      <w:r w:rsidR="00041634">
        <w:rPr>
          <w:rFonts w:ascii="Times New Roman" w:hAnsi="Times New Roman"/>
          <w:sz w:val="28"/>
          <w:szCs w:val="28"/>
        </w:rPr>
        <w:t xml:space="preserve"> жестами объясняет остальным детям </w:t>
      </w:r>
      <w:r w:rsidRPr="00C44F3E">
        <w:rPr>
          <w:rFonts w:ascii="Times New Roman" w:hAnsi="Times New Roman"/>
          <w:sz w:val="28"/>
          <w:szCs w:val="28"/>
        </w:rPr>
        <w:t xml:space="preserve">свои желания (пойти гулять, купить  газированной воды, кушать, </w:t>
      </w:r>
      <w:r w:rsidR="00EB2523">
        <w:rPr>
          <w:rFonts w:ascii="Times New Roman" w:hAnsi="Times New Roman"/>
          <w:sz w:val="28"/>
          <w:szCs w:val="28"/>
        </w:rPr>
        <w:t xml:space="preserve">спать, </w:t>
      </w:r>
      <w:r w:rsidRPr="00C44F3E">
        <w:rPr>
          <w:rFonts w:ascii="Times New Roman" w:hAnsi="Times New Roman"/>
          <w:sz w:val="28"/>
          <w:szCs w:val="28"/>
        </w:rPr>
        <w:t xml:space="preserve">играть  и т.д.).  </w:t>
      </w:r>
    </w:p>
    <w:p w:rsidR="002C65CE" w:rsidRPr="00C44F3E" w:rsidRDefault="00EB2523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</w:t>
      </w:r>
      <w:r w:rsidR="002C65CE" w:rsidRPr="00C44F3E">
        <w:rPr>
          <w:rFonts w:ascii="Times New Roman" w:hAnsi="Times New Roman"/>
          <w:sz w:val="28"/>
          <w:szCs w:val="28"/>
        </w:rPr>
        <w:t xml:space="preserve"> продумывают, какие жесты, позы, мимика характерны для уверенного, неуверенного или грубого человека. Затем каждый по очереди </w:t>
      </w:r>
      <w:r w:rsidR="00076B90" w:rsidRPr="00C44F3E">
        <w:rPr>
          <w:rFonts w:ascii="Times New Roman" w:hAnsi="Times New Roman"/>
          <w:sz w:val="28"/>
          <w:szCs w:val="28"/>
        </w:rPr>
        <w:t>показывает,</w:t>
      </w:r>
      <w:r w:rsidR="00B86424">
        <w:rPr>
          <w:rFonts w:ascii="Times New Roman" w:hAnsi="Times New Roman"/>
          <w:sz w:val="28"/>
          <w:szCs w:val="28"/>
        </w:rPr>
        <w:t xml:space="preserve"> какие позы, </w:t>
      </w:r>
      <w:r w:rsidR="002C65CE" w:rsidRPr="00C44F3E">
        <w:rPr>
          <w:rFonts w:ascii="Times New Roman" w:hAnsi="Times New Roman"/>
          <w:sz w:val="28"/>
          <w:szCs w:val="28"/>
        </w:rPr>
        <w:t>жесты, походка, характерны для неуверенного или уверенного поведения, для грубого</w:t>
      </w:r>
      <w:r>
        <w:rPr>
          <w:rFonts w:ascii="Times New Roman" w:hAnsi="Times New Roman"/>
          <w:sz w:val="28"/>
          <w:szCs w:val="28"/>
        </w:rPr>
        <w:t xml:space="preserve"> и воспитанного</w:t>
      </w:r>
      <w:r w:rsidR="00B86424">
        <w:rPr>
          <w:rFonts w:ascii="Times New Roman" w:hAnsi="Times New Roman"/>
          <w:sz w:val="28"/>
          <w:szCs w:val="28"/>
        </w:rPr>
        <w:t xml:space="preserve"> человека</w:t>
      </w:r>
      <w:r w:rsidR="002C65CE" w:rsidRPr="00C44F3E">
        <w:rPr>
          <w:rFonts w:ascii="Times New Roman" w:hAnsi="Times New Roman"/>
          <w:sz w:val="28"/>
          <w:szCs w:val="28"/>
        </w:rPr>
        <w:t>, а вся группа отгадывает.</w:t>
      </w:r>
    </w:p>
    <w:p w:rsidR="002C65CE" w:rsidRPr="00C44F3E" w:rsidRDefault="002C65CE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4F3E">
        <w:rPr>
          <w:rFonts w:ascii="Times New Roman" w:hAnsi="Times New Roman"/>
          <w:sz w:val="28"/>
          <w:szCs w:val="28"/>
        </w:rPr>
        <w:t>Игра  «Приветствие»</w:t>
      </w:r>
      <w:r w:rsidR="00103E4E">
        <w:rPr>
          <w:rFonts w:ascii="Times New Roman" w:hAnsi="Times New Roman"/>
          <w:sz w:val="28"/>
          <w:szCs w:val="28"/>
        </w:rPr>
        <w:t>.</w:t>
      </w:r>
    </w:p>
    <w:p w:rsidR="002C65CE" w:rsidRPr="00C44F3E" w:rsidRDefault="002C65CE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4F3E">
        <w:rPr>
          <w:rFonts w:ascii="Times New Roman" w:hAnsi="Times New Roman"/>
          <w:sz w:val="28"/>
          <w:szCs w:val="28"/>
        </w:rPr>
        <w:t>Всем известно,</w:t>
      </w:r>
      <w:r w:rsidR="00EB2523">
        <w:rPr>
          <w:rFonts w:ascii="Times New Roman" w:hAnsi="Times New Roman"/>
          <w:sz w:val="28"/>
          <w:szCs w:val="28"/>
        </w:rPr>
        <w:t xml:space="preserve"> что слово «привет» можно заменить жестами – снять шляпу, </w:t>
      </w:r>
      <w:r w:rsidR="00B86424">
        <w:rPr>
          <w:rFonts w:ascii="Times New Roman" w:hAnsi="Times New Roman"/>
          <w:sz w:val="28"/>
          <w:szCs w:val="28"/>
        </w:rPr>
        <w:t xml:space="preserve">поклониться, </w:t>
      </w:r>
      <w:r w:rsidR="00EB2523">
        <w:rPr>
          <w:rFonts w:ascii="Times New Roman" w:hAnsi="Times New Roman"/>
          <w:sz w:val="28"/>
          <w:szCs w:val="28"/>
        </w:rPr>
        <w:t xml:space="preserve">пожать друг другу руку. </w:t>
      </w:r>
      <w:r w:rsidRPr="00C44F3E">
        <w:rPr>
          <w:rFonts w:ascii="Times New Roman" w:hAnsi="Times New Roman"/>
          <w:sz w:val="28"/>
          <w:szCs w:val="28"/>
        </w:rPr>
        <w:t xml:space="preserve">Участникам </w:t>
      </w:r>
      <w:r w:rsidR="00EB2523">
        <w:rPr>
          <w:rFonts w:ascii="Times New Roman" w:hAnsi="Times New Roman"/>
          <w:sz w:val="28"/>
          <w:szCs w:val="28"/>
        </w:rPr>
        <w:t xml:space="preserve">игры </w:t>
      </w:r>
      <w:r w:rsidRPr="00C44F3E">
        <w:rPr>
          <w:rFonts w:ascii="Times New Roman" w:hAnsi="Times New Roman"/>
          <w:sz w:val="28"/>
          <w:szCs w:val="28"/>
        </w:rPr>
        <w:t>предлагается поздороваться жестами, которые могли бы быть у туземцев:</w:t>
      </w:r>
    </w:p>
    <w:p w:rsidR="002C65CE" w:rsidRPr="00C44F3E" w:rsidRDefault="00B86424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44229">
        <w:rPr>
          <w:rFonts w:ascii="Times New Roman" w:hAnsi="Times New Roman"/>
          <w:sz w:val="28"/>
          <w:szCs w:val="28"/>
        </w:rPr>
        <w:t xml:space="preserve">лемени людоедов (придумать название племени); </w:t>
      </w:r>
      <w:r w:rsidR="002C65CE" w:rsidRPr="00C44F3E">
        <w:rPr>
          <w:rFonts w:ascii="Times New Roman" w:hAnsi="Times New Roman"/>
          <w:sz w:val="28"/>
          <w:szCs w:val="28"/>
        </w:rPr>
        <w:t>пл</w:t>
      </w:r>
      <w:r w:rsidR="00C44229">
        <w:rPr>
          <w:rFonts w:ascii="Times New Roman" w:hAnsi="Times New Roman"/>
          <w:sz w:val="28"/>
          <w:szCs w:val="28"/>
        </w:rPr>
        <w:t>емени  доброжелательных дикарей</w:t>
      </w:r>
      <w:r w:rsidR="002C65CE" w:rsidRPr="00C44F3E">
        <w:rPr>
          <w:rFonts w:ascii="Times New Roman" w:hAnsi="Times New Roman"/>
          <w:sz w:val="28"/>
          <w:szCs w:val="28"/>
        </w:rPr>
        <w:t>;</w:t>
      </w:r>
      <w:r w:rsidR="00C44229">
        <w:rPr>
          <w:rFonts w:ascii="Times New Roman" w:hAnsi="Times New Roman"/>
          <w:sz w:val="28"/>
          <w:szCs w:val="28"/>
        </w:rPr>
        <w:t xml:space="preserve"> племени  скачущих человечков  </w:t>
      </w:r>
      <w:r w:rsidR="002C65CE" w:rsidRPr="00C44F3E">
        <w:rPr>
          <w:rFonts w:ascii="Times New Roman" w:hAnsi="Times New Roman"/>
          <w:sz w:val="28"/>
          <w:szCs w:val="28"/>
        </w:rPr>
        <w:t>и т.д.</w:t>
      </w:r>
      <w:r w:rsidR="00C44229">
        <w:rPr>
          <w:rFonts w:ascii="Times New Roman" w:hAnsi="Times New Roman"/>
          <w:sz w:val="28"/>
          <w:szCs w:val="28"/>
        </w:rPr>
        <w:t>, при этом</w:t>
      </w:r>
      <w:r>
        <w:rPr>
          <w:rFonts w:ascii="Times New Roman" w:hAnsi="Times New Roman"/>
          <w:sz w:val="28"/>
          <w:szCs w:val="28"/>
        </w:rPr>
        <w:t>,</w:t>
      </w:r>
      <w:r w:rsidR="00C44229">
        <w:rPr>
          <w:rFonts w:ascii="Times New Roman" w:hAnsi="Times New Roman"/>
          <w:sz w:val="28"/>
          <w:szCs w:val="28"/>
        </w:rPr>
        <w:t xml:space="preserve"> не забывая</w:t>
      </w:r>
      <w:r w:rsidR="002C65CE" w:rsidRPr="00C44F3E">
        <w:rPr>
          <w:rFonts w:ascii="Times New Roman" w:hAnsi="Times New Roman"/>
          <w:sz w:val="28"/>
          <w:szCs w:val="28"/>
        </w:rPr>
        <w:t xml:space="preserve">, что театр – это фантазия и </w:t>
      </w:r>
      <w:r>
        <w:rPr>
          <w:rFonts w:ascii="Times New Roman" w:hAnsi="Times New Roman"/>
          <w:sz w:val="28"/>
          <w:szCs w:val="28"/>
        </w:rPr>
        <w:t>воображение</w:t>
      </w:r>
      <w:r w:rsidR="002C65CE" w:rsidRPr="00C44F3E">
        <w:rPr>
          <w:rFonts w:ascii="Times New Roman" w:hAnsi="Times New Roman"/>
          <w:sz w:val="28"/>
          <w:szCs w:val="28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Игра «Театральная разминка».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Раз, два, три, четыре, пять –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Вы хотите поиграть?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Сказки любите читать?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Артистами хотите стать?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Тогда скажите мне, друзья,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lastRenderedPageBreak/>
        <w:t>Как можно изменить себя?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Чтоб быть похожим на лису?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Или на волка, или на козу,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Или на принца, на Ягу,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Иль на лягушку, что в пруду?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(Примерные от</w:t>
      </w:r>
      <w:r w:rsidR="00B86424">
        <w:rPr>
          <w:sz w:val="28"/>
          <w:szCs w:val="28"/>
        </w:rPr>
        <w:t xml:space="preserve">веты детей: изменить внешность </w:t>
      </w:r>
      <w:r w:rsidRPr="00C44F3E">
        <w:rPr>
          <w:sz w:val="28"/>
          <w:szCs w:val="28"/>
        </w:rPr>
        <w:t>можно с помощью костюма, грима, прически, головного убора и т. д.)</w:t>
      </w:r>
      <w:r w:rsidR="00C44229">
        <w:rPr>
          <w:sz w:val="28"/>
          <w:szCs w:val="28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А без костюма можно, дети,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Превратиться, скажем, в ветер,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Или в дождик, иль в грозу,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Или в бабочку, осу?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Что поможет здесь</w:t>
      </w:r>
      <w:r w:rsidR="00B86424">
        <w:rPr>
          <w:sz w:val="28"/>
          <w:szCs w:val="28"/>
        </w:rPr>
        <w:t>,</w:t>
      </w:r>
      <w:r w:rsidRPr="00C44F3E">
        <w:rPr>
          <w:sz w:val="28"/>
          <w:szCs w:val="28"/>
        </w:rPr>
        <w:t xml:space="preserve"> друзья?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(Жесты и конечно мимика).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Что такое мимика друзья?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(Выражение нашего лица).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Верно, ну, а жесты?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(Это движения).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Бывает, без сомнения, разное настроение,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Его я буду называть,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Попробуйте его показать.</w:t>
      </w:r>
    </w:p>
    <w:p w:rsidR="002C65CE" w:rsidRPr="00C44F3E" w:rsidRDefault="00B8642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(Преподаватель </w:t>
      </w:r>
      <w:r w:rsidR="002C65CE" w:rsidRPr="00C44F3E">
        <w:rPr>
          <w:sz w:val="28"/>
          <w:szCs w:val="28"/>
        </w:rPr>
        <w:t xml:space="preserve">называет, а дети показывают в мимике настроение: грусть, радость, спокойствие, удивление, страх, восторг, </w:t>
      </w:r>
      <w:r>
        <w:rPr>
          <w:sz w:val="28"/>
          <w:szCs w:val="28"/>
        </w:rPr>
        <w:t>испуг</w:t>
      </w:r>
      <w:r w:rsidR="002C65CE" w:rsidRPr="00C44F3E">
        <w:rPr>
          <w:sz w:val="28"/>
          <w:szCs w:val="28"/>
        </w:rPr>
        <w:t xml:space="preserve"> и т.д.)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А теперь пора пришла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Общаться жестами, да-да!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Я вам слово говорю,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В ответ от вас я жестов жду.</w:t>
      </w:r>
    </w:p>
    <w:p w:rsidR="002C65CE" w:rsidRPr="00C44F3E" w:rsidRDefault="002C65CE" w:rsidP="00C44229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(Преподаватель называет, а дети жестами показывают: «иди сюда», «уходи»,</w:t>
      </w:r>
      <w:r w:rsidR="00C44229">
        <w:rPr>
          <w:sz w:val="28"/>
          <w:szCs w:val="28"/>
        </w:rPr>
        <w:t xml:space="preserve"> </w:t>
      </w:r>
      <w:r w:rsidRPr="00C44F3E">
        <w:rPr>
          <w:sz w:val="28"/>
          <w:szCs w:val="28"/>
        </w:rPr>
        <w:t>«до свидания», «тихо», «здравствуйте», «нельзя»,</w:t>
      </w:r>
      <w:r w:rsidR="00C44229">
        <w:rPr>
          <w:sz w:val="28"/>
          <w:szCs w:val="28"/>
        </w:rPr>
        <w:t xml:space="preserve"> </w:t>
      </w:r>
      <w:r w:rsidRPr="00C44F3E">
        <w:rPr>
          <w:sz w:val="28"/>
          <w:szCs w:val="28"/>
        </w:rPr>
        <w:t>«</w:t>
      </w:r>
      <w:r w:rsidR="00C44229">
        <w:rPr>
          <w:sz w:val="28"/>
          <w:szCs w:val="28"/>
        </w:rPr>
        <w:t xml:space="preserve">я </w:t>
      </w:r>
      <w:r w:rsidRPr="00C44F3E">
        <w:rPr>
          <w:sz w:val="28"/>
          <w:szCs w:val="28"/>
        </w:rPr>
        <w:t>думаю», «понял», «нет», «да»).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Игра на выразительность жестов, мимики, голоса.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lastRenderedPageBreak/>
        <w:t>Преподаватель читает стихотворение, а дети сами должны изобразить услышанное с помощью жестов, мимики, движений, одновременно упражняясь в выразительности.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Мишка, мишка косолапый,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Мишка по лесу идет.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(Приподнять плечи, руки округлить, носки ног повернуть внутрь, идти переваливаясь).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Мишка хочет сладких ягод,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(Погладить себя по животу).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Да никак их не найдет.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(Оглянуться по сторонам, пожать плечами).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Вдруг увидел много ягод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И тихонько зарычал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(Восторг, двумя руками собирать ягоды в рот</w:t>
      </w:r>
      <w:r w:rsidR="00C44229">
        <w:rPr>
          <w:sz w:val="28"/>
          <w:szCs w:val="28"/>
        </w:rPr>
        <w:t>)</w:t>
      </w:r>
      <w:r w:rsidRPr="00C44F3E">
        <w:rPr>
          <w:sz w:val="28"/>
          <w:szCs w:val="28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Подошли к мишутке детки,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Мишка ягоды им дал.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(Промаршировать. Протянуть руку вперед, имитируя жест «возьми»).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C44F3E">
        <w:rPr>
          <w:sz w:val="28"/>
          <w:szCs w:val="28"/>
        </w:rPr>
        <w:t>Можно предложить любые простейшие стихи, под которые дети придумывают движения</w:t>
      </w:r>
      <w:r w:rsidR="00C44229">
        <w:rPr>
          <w:sz w:val="28"/>
          <w:szCs w:val="28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Игра «Походка»</w:t>
      </w:r>
      <w:r w:rsidR="00B86424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Определить по походке прохожего (балерина, солдат, задавака, старый человек, манекенщица</w:t>
      </w:r>
      <w:r w:rsidR="00C44229">
        <w:rPr>
          <w:sz w:val="28"/>
          <w:szCs w:val="28"/>
          <w:lang w:eastAsia="en-US"/>
        </w:rPr>
        <w:t>, рассеянный</w:t>
      </w:r>
      <w:r w:rsidRPr="00C44F3E">
        <w:rPr>
          <w:sz w:val="28"/>
          <w:szCs w:val="28"/>
          <w:lang w:eastAsia="en-US"/>
        </w:rPr>
        <w:t>)</w:t>
      </w:r>
      <w:r w:rsidR="00C44229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Игра «Показать частями тела»</w:t>
      </w:r>
      <w:r w:rsidR="00C44229">
        <w:rPr>
          <w:sz w:val="28"/>
          <w:szCs w:val="28"/>
          <w:lang w:eastAsia="en-US"/>
        </w:rPr>
        <w:t>.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Как твои плечи говорят: «Я</w:t>
      </w:r>
      <w:r w:rsidR="002C65CE" w:rsidRPr="00C44F3E">
        <w:rPr>
          <w:sz w:val="28"/>
          <w:szCs w:val="28"/>
          <w:lang w:eastAsia="en-US"/>
        </w:rPr>
        <w:t xml:space="preserve"> горжусь».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</w:t>
      </w:r>
      <w:r w:rsidRPr="00C44F3E">
        <w:rPr>
          <w:sz w:val="28"/>
          <w:szCs w:val="28"/>
          <w:lang w:eastAsia="en-US"/>
        </w:rPr>
        <w:t xml:space="preserve">ак </w:t>
      </w:r>
      <w:r w:rsidR="002C65CE" w:rsidRPr="00C44F3E">
        <w:rPr>
          <w:sz w:val="28"/>
          <w:szCs w:val="28"/>
          <w:lang w:eastAsia="en-US"/>
        </w:rPr>
        <w:t>твоя спина говорит: «</w:t>
      </w:r>
      <w:r>
        <w:rPr>
          <w:sz w:val="28"/>
          <w:szCs w:val="28"/>
          <w:lang w:eastAsia="en-US"/>
        </w:rPr>
        <w:t>Я</w:t>
      </w:r>
      <w:r w:rsidR="002C65CE" w:rsidRPr="00C44F3E">
        <w:rPr>
          <w:sz w:val="28"/>
          <w:szCs w:val="28"/>
          <w:lang w:eastAsia="en-US"/>
        </w:rPr>
        <w:t xml:space="preserve"> старый, больной человек».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</w:t>
      </w:r>
      <w:r w:rsidRPr="00C44F3E">
        <w:rPr>
          <w:sz w:val="28"/>
          <w:szCs w:val="28"/>
          <w:lang w:eastAsia="en-US"/>
        </w:rPr>
        <w:t>ак</w:t>
      </w:r>
      <w:r>
        <w:rPr>
          <w:sz w:val="28"/>
          <w:szCs w:val="28"/>
          <w:lang w:eastAsia="en-US"/>
        </w:rPr>
        <w:t xml:space="preserve"> твой палец говорит: «И</w:t>
      </w:r>
      <w:r w:rsidR="002C65CE" w:rsidRPr="00C44F3E">
        <w:rPr>
          <w:sz w:val="28"/>
          <w:szCs w:val="28"/>
          <w:lang w:eastAsia="en-US"/>
        </w:rPr>
        <w:t>ди сюда».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</w:t>
      </w:r>
      <w:r w:rsidRPr="00C44F3E">
        <w:rPr>
          <w:sz w:val="28"/>
          <w:szCs w:val="28"/>
          <w:lang w:eastAsia="en-US"/>
        </w:rPr>
        <w:t xml:space="preserve">ак </w:t>
      </w:r>
      <w:r w:rsidR="002C65CE" w:rsidRPr="00C44F3E">
        <w:rPr>
          <w:sz w:val="28"/>
          <w:szCs w:val="28"/>
          <w:lang w:eastAsia="en-US"/>
        </w:rPr>
        <w:t>твой рот говорит: «М-м-м, я люблю это печенье…»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</w:t>
      </w:r>
      <w:r w:rsidRPr="00C44F3E">
        <w:rPr>
          <w:sz w:val="28"/>
          <w:szCs w:val="28"/>
          <w:lang w:eastAsia="en-US"/>
        </w:rPr>
        <w:t xml:space="preserve">ак </w:t>
      </w:r>
      <w:r w:rsidR="002C65CE" w:rsidRPr="00C44F3E">
        <w:rPr>
          <w:sz w:val="28"/>
          <w:szCs w:val="28"/>
          <w:lang w:eastAsia="en-US"/>
        </w:rPr>
        <w:t>твое ухо говорит: «Я слышу птичку».</w:t>
      </w:r>
    </w:p>
    <w:p w:rsidR="002C65CE" w:rsidRPr="00C44F3E" w:rsidRDefault="00C442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</w:t>
      </w:r>
      <w:r w:rsidRPr="00C44F3E">
        <w:rPr>
          <w:sz w:val="28"/>
          <w:szCs w:val="28"/>
          <w:lang w:eastAsia="en-US"/>
        </w:rPr>
        <w:t>ак</w:t>
      </w:r>
      <w:r w:rsidR="002C65CE" w:rsidRPr="00C44F3E">
        <w:rPr>
          <w:sz w:val="28"/>
          <w:szCs w:val="28"/>
          <w:lang w:eastAsia="en-US"/>
        </w:rPr>
        <w:t xml:space="preserve"> твой нос говорит: «Мне что-то не нравится…»</w:t>
      </w:r>
    </w:p>
    <w:p w:rsidR="002C65CE" w:rsidRPr="00C44F3E" w:rsidRDefault="00C44229" w:rsidP="00C44229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3</w:t>
      </w:r>
      <w:r w:rsidR="00A52F93">
        <w:rPr>
          <w:b/>
          <w:sz w:val="28"/>
          <w:szCs w:val="28"/>
          <w:lang w:eastAsia="en-US"/>
        </w:rPr>
        <w:t xml:space="preserve"> «Внимание, внимание,</w:t>
      </w:r>
      <w:r w:rsidR="006B4D29" w:rsidRPr="00C44F3E">
        <w:rPr>
          <w:b/>
          <w:sz w:val="28"/>
          <w:szCs w:val="28"/>
          <w:lang w:eastAsia="en-US"/>
        </w:rPr>
        <w:t xml:space="preserve">  дорога </w:t>
      </w:r>
      <w:r w:rsidR="00A52F93">
        <w:rPr>
          <w:b/>
          <w:sz w:val="28"/>
          <w:szCs w:val="28"/>
          <w:lang w:eastAsia="en-US"/>
        </w:rPr>
        <w:t xml:space="preserve">- </w:t>
      </w:r>
      <w:r w:rsidR="006B4D29" w:rsidRPr="00C44F3E">
        <w:rPr>
          <w:b/>
          <w:sz w:val="28"/>
          <w:szCs w:val="28"/>
          <w:lang w:eastAsia="en-US"/>
        </w:rPr>
        <w:t>на внимание!»</w:t>
      </w:r>
      <w:r w:rsidR="002C65CE" w:rsidRPr="00C44F3E">
        <w:rPr>
          <w:b/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 xml:space="preserve">Игры на внимание готовят учащихся к художественной театральной деятельности </w:t>
      </w:r>
      <w:r w:rsidR="00C44229">
        <w:rPr>
          <w:sz w:val="28"/>
          <w:szCs w:val="28"/>
          <w:lang w:eastAsia="en-US"/>
        </w:rPr>
        <w:t xml:space="preserve">и  способствуют более быстрой </w:t>
      </w:r>
      <w:r w:rsidRPr="00C44F3E">
        <w:rPr>
          <w:sz w:val="28"/>
          <w:szCs w:val="28"/>
          <w:lang w:eastAsia="en-US"/>
        </w:rPr>
        <w:t>адаптации к новому предмету. Сценическое внимание</w:t>
      </w:r>
      <w:r w:rsidR="00C44229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>–</w:t>
      </w:r>
      <w:r w:rsidR="00C44229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 xml:space="preserve">процесс, в котором участвуют  все  органы чувств:  зрение, слух, осязание, обоняние. </w:t>
      </w:r>
      <w:r w:rsidR="00C44229">
        <w:rPr>
          <w:sz w:val="28"/>
          <w:szCs w:val="28"/>
          <w:lang w:eastAsia="en-US"/>
        </w:rPr>
        <w:t>Для тренировки этого важного</w:t>
      </w:r>
      <w:r w:rsidR="00A52F93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 xml:space="preserve">элемента в  арсенале </w:t>
      </w:r>
      <w:r w:rsidR="00C44229">
        <w:rPr>
          <w:sz w:val="28"/>
          <w:szCs w:val="28"/>
          <w:lang w:eastAsia="en-US"/>
        </w:rPr>
        <w:t>актёрского</w:t>
      </w:r>
      <w:r w:rsidRPr="00C44F3E">
        <w:rPr>
          <w:sz w:val="28"/>
          <w:szCs w:val="28"/>
          <w:lang w:eastAsia="en-US"/>
        </w:rPr>
        <w:t xml:space="preserve">  м</w:t>
      </w:r>
      <w:r w:rsidR="00C44229">
        <w:rPr>
          <w:sz w:val="28"/>
          <w:szCs w:val="28"/>
          <w:lang w:eastAsia="en-US"/>
        </w:rPr>
        <w:t>астерства</w:t>
      </w:r>
      <w:r w:rsidRPr="00C44F3E">
        <w:rPr>
          <w:sz w:val="28"/>
          <w:szCs w:val="28"/>
          <w:lang w:eastAsia="en-US"/>
        </w:rPr>
        <w:t xml:space="preserve">  существует  огромное количество  упражнений, способствующих развитию </w:t>
      </w:r>
      <w:r w:rsidR="00A52F93">
        <w:rPr>
          <w:sz w:val="28"/>
          <w:szCs w:val="28"/>
          <w:lang w:eastAsia="en-US"/>
        </w:rPr>
        <w:t xml:space="preserve">сценического </w:t>
      </w:r>
      <w:r w:rsidR="00C44229">
        <w:rPr>
          <w:sz w:val="28"/>
          <w:szCs w:val="28"/>
          <w:lang w:eastAsia="en-US"/>
        </w:rPr>
        <w:t xml:space="preserve">внимания. Виды внимания </w:t>
      </w:r>
      <w:r w:rsidRPr="00C44F3E">
        <w:rPr>
          <w:sz w:val="28"/>
          <w:szCs w:val="28"/>
          <w:lang w:eastAsia="en-US"/>
        </w:rPr>
        <w:t>тоже известны  – произвольное, непроизвольное. Объек</w:t>
      </w:r>
      <w:r w:rsidR="00C44229">
        <w:rPr>
          <w:sz w:val="28"/>
          <w:szCs w:val="28"/>
          <w:lang w:eastAsia="en-US"/>
        </w:rPr>
        <w:t>ты  для  внимания  могут быть внешними и внутренними. Ребенку</w:t>
      </w:r>
      <w:r w:rsidRPr="00C44F3E">
        <w:rPr>
          <w:sz w:val="28"/>
          <w:szCs w:val="28"/>
          <w:lang w:eastAsia="en-US"/>
        </w:rPr>
        <w:t xml:space="preserve"> нужна не правильная формулировка, а полученные навыки  и  правильные ориентиры</w:t>
      </w:r>
      <w:r w:rsidR="00C44229">
        <w:rPr>
          <w:sz w:val="28"/>
          <w:szCs w:val="28"/>
          <w:lang w:eastAsia="en-US"/>
        </w:rPr>
        <w:t xml:space="preserve"> к их формированию</w:t>
      </w:r>
      <w:r w:rsidRPr="00C44F3E">
        <w:rPr>
          <w:sz w:val="28"/>
          <w:szCs w:val="28"/>
          <w:lang w:eastAsia="en-US"/>
        </w:rPr>
        <w:t>.</w:t>
      </w:r>
    </w:p>
    <w:p w:rsidR="002C65CE" w:rsidRPr="000F05B2" w:rsidRDefault="000F05B2" w:rsidP="00242194">
      <w:pPr>
        <w:spacing w:line="360" w:lineRule="auto"/>
        <w:ind w:firstLine="709"/>
        <w:jc w:val="both"/>
        <w:rPr>
          <w:i/>
          <w:sz w:val="28"/>
          <w:szCs w:val="28"/>
          <w:lang w:eastAsia="en-US"/>
        </w:rPr>
      </w:pPr>
      <w:r w:rsidRPr="000F05B2">
        <w:rPr>
          <w:i/>
          <w:sz w:val="28"/>
          <w:szCs w:val="28"/>
          <w:lang w:eastAsia="en-US"/>
        </w:rPr>
        <w:t>Рекомендуемые игры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t xml:space="preserve">Игра </w:t>
      </w:r>
      <w:r w:rsidR="00A52F93">
        <w:rPr>
          <w:sz w:val="28"/>
          <w:szCs w:val="28"/>
          <w:lang w:eastAsia="en-US"/>
        </w:rPr>
        <w:t>«</w:t>
      </w:r>
      <w:r w:rsidRPr="000F05B2">
        <w:rPr>
          <w:sz w:val="28"/>
          <w:szCs w:val="28"/>
          <w:lang w:eastAsia="en-US"/>
        </w:rPr>
        <w:t>Эстафета»</w:t>
      </w:r>
      <w:r w:rsidR="000F05B2">
        <w:rPr>
          <w:sz w:val="28"/>
          <w:szCs w:val="28"/>
          <w:lang w:eastAsia="en-US"/>
        </w:rPr>
        <w:t>.</w:t>
      </w:r>
    </w:p>
    <w:p w:rsidR="002C65CE" w:rsidRPr="00C44F3E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 игры: развитие внимания, выдержки, согласованности</w:t>
      </w:r>
      <w:r w:rsidR="002C65CE" w:rsidRPr="00C44F3E">
        <w:rPr>
          <w:sz w:val="28"/>
          <w:szCs w:val="28"/>
          <w:lang w:eastAsia="en-US"/>
        </w:rPr>
        <w:t xml:space="preserve"> действий.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Дети сидят на стульях в полукруге. Начиная игру, встают и садятся по очереди, сохраняя </w:t>
      </w:r>
      <w:r w:rsidR="000F05B2">
        <w:rPr>
          <w:sz w:val="28"/>
          <w:szCs w:val="28"/>
          <w:lang w:eastAsia="en-US"/>
        </w:rPr>
        <w:t>темпо-</w:t>
      </w:r>
      <w:r w:rsidR="00D468C3" w:rsidRPr="00C44F3E">
        <w:rPr>
          <w:sz w:val="28"/>
          <w:szCs w:val="28"/>
          <w:lang w:eastAsia="en-US"/>
        </w:rPr>
        <w:t>ритм</w:t>
      </w:r>
      <w:r w:rsidRPr="00C44F3E">
        <w:rPr>
          <w:sz w:val="28"/>
          <w:szCs w:val="28"/>
          <w:lang w:eastAsia="en-US"/>
        </w:rPr>
        <w:t xml:space="preserve"> и не вмешиваясь в действия друг друга. Это упражнение можно выполнять в разных вариантах, придумывая с детьми интересные игровые ситуации.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t>Игра «Что ты слышишь?».</w:t>
      </w:r>
    </w:p>
    <w:p w:rsidR="002C65CE" w:rsidRPr="00C44F3E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тренировка слухового внимания</w:t>
      </w:r>
      <w:r w:rsidR="002C65CE" w:rsidRPr="00C44F3E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Ход игры. Сидеть спокойно и слушать звуки, которые прозвучат в комнате для занятий в течение определенного времени. Вариант: слушать звуки в коридоре или за окном.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t>Игра «Что поменялось?»</w:t>
      </w:r>
    </w:p>
    <w:p w:rsidR="002C65CE" w:rsidRPr="00C44F3E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тренировка зрительного внимания</w:t>
      </w:r>
      <w:r w:rsidR="002C65CE" w:rsidRPr="00C44F3E">
        <w:rPr>
          <w:sz w:val="28"/>
          <w:szCs w:val="28"/>
          <w:lang w:eastAsia="en-US"/>
        </w:rPr>
        <w:t>. Ход игры. Педагог произвольно раскладывает на столе несколько предметов (карандаш, тетрадь, часы, спички, монету).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Водящий ребенок в это время отворачивается. По команде он подходит к столу, внимательно смотрит и старается запомнить расположение всех предметов. Затем снова отворачивается, а педагог в это время либо убирает один предмет, либо меняет что-то в их расположении. Водящий соответственно должен либо назвать пропавший предмет, либо разложить все, как было.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lastRenderedPageBreak/>
        <w:t>Игра «Руки – ноги»</w:t>
      </w:r>
      <w:r w:rsidR="000F05B2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Цель</w:t>
      </w:r>
      <w:r w:rsidR="000F05B2">
        <w:rPr>
          <w:sz w:val="28"/>
          <w:szCs w:val="28"/>
          <w:lang w:eastAsia="en-US"/>
        </w:rPr>
        <w:t>: развитие активного внимания и быстроты</w:t>
      </w:r>
      <w:r w:rsidRPr="00C44F3E">
        <w:rPr>
          <w:sz w:val="28"/>
          <w:szCs w:val="28"/>
          <w:lang w:eastAsia="en-US"/>
        </w:rPr>
        <w:t xml:space="preserve"> реакции.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По одному хлопку дети должны поднять руки, по двум хлопкам </w:t>
      </w:r>
      <w:r w:rsidR="000F05B2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встать. Если руки подняты: по одному </w:t>
      </w:r>
      <w:r w:rsidR="000F05B2">
        <w:rPr>
          <w:sz w:val="28"/>
          <w:szCs w:val="28"/>
          <w:lang w:eastAsia="en-US"/>
        </w:rPr>
        <w:t>хлопку -</w:t>
      </w:r>
      <w:r w:rsidRPr="00C44F3E">
        <w:rPr>
          <w:sz w:val="28"/>
          <w:szCs w:val="28"/>
          <w:lang w:eastAsia="en-US"/>
        </w:rPr>
        <w:t xml:space="preserve"> опустить руки, по двум </w:t>
      </w:r>
      <w:r w:rsidR="000F05B2">
        <w:rPr>
          <w:sz w:val="28"/>
          <w:szCs w:val="28"/>
          <w:lang w:eastAsia="en-US"/>
        </w:rPr>
        <w:t xml:space="preserve">- </w:t>
      </w:r>
      <w:r w:rsidRPr="00C44F3E">
        <w:rPr>
          <w:sz w:val="28"/>
          <w:szCs w:val="28"/>
          <w:lang w:eastAsia="en-US"/>
        </w:rPr>
        <w:t>сесть.</w:t>
      </w:r>
    </w:p>
    <w:p w:rsidR="002C65CE" w:rsidRPr="000F05B2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 «Е</w:t>
      </w:r>
      <w:r w:rsidR="002C65CE" w:rsidRPr="000F05B2">
        <w:rPr>
          <w:sz w:val="28"/>
          <w:szCs w:val="28"/>
          <w:lang w:eastAsia="en-US"/>
        </w:rPr>
        <w:t>сть или нет?»</w:t>
      </w:r>
    </w:p>
    <w:p w:rsidR="002C65CE" w:rsidRPr="00C44F3E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развитие внимания, памяти, образного мышления</w:t>
      </w:r>
      <w:r w:rsidR="002C65CE" w:rsidRPr="00C44F3E">
        <w:rPr>
          <w:sz w:val="28"/>
          <w:szCs w:val="28"/>
          <w:lang w:eastAsia="en-US"/>
        </w:rPr>
        <w:t>. Ход игры. Играющие встают</w:t>
      </w:r>
      <w:r>
        <w:rPr>
          <w:sz w:val="28"/>
          <w:szCs w:val="28"/>
          <w:lang w:eastAsia="en-US"/>
        </w:rPr>
        <w:t xml:space="preserve"> в круг и берутся за руки; веду</w:t>
      </w:r>
      <w:r w:rsidR="002C65CE" w:rsidRPr="00C44F3E">
        <w:rPr>
          <w:sz w:val="28"/>
          <w:szCs w:val="28"/>
          <w:lang w:eastAsia="en-US"/>
        </w:rPr>
        <w:t xml:space="preserve">щий </w:t>
      </w:r>
      <w:r>
        <w:rPr>
          <w:sz w:val="28"/>
          <w:szCs w:val="28"/>
          <w:lang w:eastAsia="en-US"/>
        </w:rPr>
        <w:t>-</w:t>
      </w:r>
      <w:r w:rsidR="002C65CE" w:rsidRPr="00C44F3E">
        <w:rPr>
          <w:sz w:val="28"/>
          <w:szCs w:val="28"/>
          <w:lang w:eastAsia="en-US"/>
        </w:rPr>
        <w:t xml:space="preserve"> в центре. Он объясняет задание; если они согласны с утверждением, то поднимают руки вверх и </w:t>
      </w:r>
      <w:r w:rsidR="00A52F93">
        <w:rPr>
          <w:sz w:val="28"/>
          <w:szCs w:val="28"/>
          <w:lang w:eastAsia="en-US"/>
        </w:rPr>
        <w:t>кричат: «Да!»; если не согласны -</w:t>
      </w:r>
      <w:r w:rsidR="002C65CE" w:rsidRPr="00C44F3E">
        <w:rPr>
          <w:sz w:val="28"/>
          <w:szCs w:val="28"/>
          <w:lang w:eastAsia="en-US"/>
        </w:rPr>
        <w:t xml:space="preserve"> опускают руки и кричат: «Нет!».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в поле светлячки?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в море рыбки?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крылья у теленка?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клюв у поросенка?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гребень у горы?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двери у норы?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хвост у петуха?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ключ у скрипки?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рифма у стиха?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Есть ли в нем ошибки</w:t>
      </w:r>
      <w:r w:rsidRPr="00C44F3E">
        <w:rPr>
          <w:b/>
          <w:sz w:val="28"/>
          <w:szCs w:val="28"/>
          <w:lang w:eastAsia="en-US"/>
        </w:rPr>
        <w:t>?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t>Игра «Дружные зверята».</w:t>
      </w:r>
    </w:p>
    <w:p w:rsidR="002C65CE" w:rsidRPr="00C44F3E" w:rsidRDefault="00A52F93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разви</w:t>
      </w:r>
      <w:r w:rsidR="000F05B2">
        <w:rPr>
          <w:sz w:val="28"/>
          <w:szCs w:val="28"/>
          <w:lang w:eastAsia="en-US"/>
        </w:rPr>
        <w:t>тие внимания, выдержки, согласованности</w:t>
      </w:r>
      <w:r w:rsidR="002C65CE" w:rsidRPr="00C44F3E">
        <w:rPr>
          <w:sz w:val="28"/>
          <w:szCs w:val="28"/>
          <w:lang w:eastAsia="en-US"/>
        </w:rPr>
        <w:t xml:space="preserve"> действий.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Дети распределяются на три группы </w:t>
      </w:r>
      <w:r w:rsidR="00B33698">
        <w:rPr>
          <w:sz w:val="28"/>
          <w:szCs w:val="28"/>
          <w:lang w:eastAsia="en-US"/>
        </w:rPr>
        <w:t>–</w:t>
      </w:r>
      <w:r w:rsidRPr="00C44F3E">
        <w:rPr>
          <w:sz w:val="28"/>
          <w:szCs w:val="28"/>
          <w:lang w:eastAsia="en-US"/>
        </w:rPr>
        <w:t xml:space="preserve"> </w:t>
      </w:r>
      <w:r w:rsidR="00B33698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медведи</w:t>
      </w:r>
      <w:r w:rsidR="00B33698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, </w:t>
      </w:r>
      <w:r w:rsidR="00B33698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обезьяны</w:t>
      </w:r>
      <w:r w:rsidR="00B33698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 и </w:t>
      </w:r>
      <w:r w:rsidR="00B33698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слоны</w:t>
      </w:r>
      <w:r w:rsidR="00B33698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 xml:space="preserve">. Затем педагог называет поочередно одну из команд, а дети должны одновременно выполнить свое движение. Например, медведи – топнуть ногой, обезьяны – хлопнуть в ладоши, слоны – поклониться. Можно выбирать других животных </w:t>
      </w:r>
      <w:r w:rsidR="000F05B2">
        <w:rPr>
          <w:sz w:val="28"/>
          <w:szCs w:val="28"/>
          <w:lang w:eastAsia="en-US"/>
        </w:rPr>
        <w:t xml:space="preserve">и придумывать другие движения. </w:t>
      </w:r>
      <w:r w:rsidRPr="00C44F3E">
        <w:rPr>
          <w:sz w:val="28"/>
          <w:szCs w:val="28"/>
          <w:lang w:eastAsia="en-US"/>
        </w:rPr>
        <w:t>Главное, чтобы каждая группа выполняла свое движение синхронно, общаясь только взглядом.</w:t>
      </w:r>
    </w:p>
    <w:p w:rsidR="002C65CE" w:rsidRPr="000F05B2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0F05B2">
        <w:rPr>
          <w:sz w:val="28"/>
          <w:szCs w:val="28"/>
          <w:lang w:eastAsia="en-US"/>
        </w:rPr>
        <w:t>Игра «След в след»</w:t>
      </w:r>
      <w:r w:rsidR="000F05B2">
        <w:rPr>
          <w:sz w:val="28"/>
          <w:szCs w:val="28"/>
          <w:lang w:eastAsia="en-US"/>
        </w:rPr>
        <w:t>.</w:t>
      </w:r>
    </w:p>
    <w:p w:rsidR="002C65CE" w:rsidRPr="00C44F3E" w:rsidRDefault="000F05B2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развитие внимания, согласованности действий, ориентировки</w:t>
      </w:r>
      <w:r w:rsidR="002C65CE" w:rsidRPr="00C44F3E">
        <w:rPr>
          <w:sz w:val="28"/>
          <w:szCs w:val="28"/>
          <w:lang w:eastAsia="en-US"/>
        </w:rPr>
        <w:t xml:space="preserve"> в пространстве.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>Ход игры. Дети идут по залу цепочкой, ставя</w:t>
      </w:r>
      <w:r w:rsidR="00D468C3" w:rsidRPr="00C44F3E">
        <w:rPr>
          <w:sz w:val="28"/>
          <w:szCs w:val="28"/>
          <w:lang w:eastAsia="en-US"/>
        </w:rPr>
        <w:t>т</w:t>
      </w:r>
      <w:r w:rsidRPr="00C44F3E">
        <w:rPr>
          <w:sz w:val="28"/>
          <w:szCs w:val="28"/>
          <w:lang w:eastAsia="en-US"/>
        </w:rPr>
        <w:t xml:space="preserve"> ногу только в освободившийся «след» впереди идущего. Нельзя торопиться и наступать на ноги. По ходу игры дети фантазируют, где они находятся, куда и почему так идут, какие препятствия преодолевают. Например: хитрая лиса ведет своих лисят по тропинке, на которой охотники установили капканы; разведчики идут через болото по кочк</w:t>
      </w:r>
      <w:r w:rsidR="006D3228">
        <w:rPr>
          <w:sz w:val="28"/>
          <w:szCs w:val="28"/>
          <w:lang w:eastAsia="en-US"/>
        </w:rPr>
        <w:t>ам; туристы перебираются по каму</w:t>
      </w:r>
      <w:r w:rsidRPr="00C44F3E">
        <w:rPr>
          <w:sz w:val="28"/>
          <w:szCs w:val="28"/>
          <w:lang w:eastAsia="en-US"/>
        </w:rPr>
        <w:t>шкам через ручей и т.п. Обязательно делить детей на команды, причем каждая команда придумывает свой вариант.</w:t>
      </w:r>
    </w:p>
    <w:p w:rsidR="002C65CE" w:rsidRPr="006D3228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D3228">
        <w:rPr>
          <w:sz w:val="28"/>
          <w:szCs w:val="28"/>
          <w:lang w:eastAsia="en-US"/>
        </w:rPr>
        <w:t>Игра «Весёлые обезьянки».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развитие внимания</w:t>
      </w:r>
      <w:r w:rsidR="002C65CE" w:rsidRPr="00C44F3E">
        <w:rPr>
          <w:sz w:val="28"/>
          <w:szCs w:val="28"/>
          <w:lang w:eastAsia="en-US"/>
        </w:rPr>
        <w:t>, наблюдател</w:t>
      </w:r>
      <w:r>
        <w:rPr>
          <w:sz w:val="28"/>
          <w:szCs w:val="28"/>
          <w:lang w:eastAsia="en-US"/>
        </w:rPr>
        <w:t>ьности, быстроты ре</w:t>
      </w:r>
      <w:r w:rsidR="002C65CE" w:rsidRPr="00C44F3E">
        <w:rPr>
          <w:sz w:val="28"/>
          <w:szCs w:val="28"/>
          <w:lang w:eastAsia="en-US"/>
        </w:rPr>
        <w:t>акции.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Дети стоят врассыпную </w:t>
      </w:r>
      <w:r w:rsidR="006D3228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это обезьянки. Лицом к ним </w:t>
      </w:r>
      <w:r w:rsidR="006D3228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ребенок </w:t>
      </w:r>
      <w:r w:rsidR="006D3228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посетитель зоопарка, который выполняет различн</w:t>
      </w:r>
      <w:r w:rsidR="00BA77CF">
        <w:rPr>
          <w:sz w:val="28"/>
          <w:szCs w:val="28"/>
          <w:lang w:eastAsia="en-US"/>
        </w:rPr>
        <w:t>ые движения и жесты. «Обезьянки</w:t>
      </w:r>
      <w:r w:rsidRPr="00C44F3E">
        <w:rPr>
          <w:sz w:val="28"/>
          <w:szCs w:val="28"/>
          <w:lang w:eastAsia="en-US"/>
        </w:rPr>
        <w:t>», передразнивая ребенка, точно повторяют все за ним.</w:t>
      </w:r>
    </w:p>
    <w:p w:rsidR="002C65CE" w:rsidRPr="006D3228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D3228">
        <w:rPr>
          <w:sz w:val="28"/>
          <w:szCs w:val="28"/>
          <w:lang w:eastAsia="en-US"/>
        </w:rPr>
        <w:t xml:space="preserve">Игра «Внимательные звери». 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тренировка слухового и зрительного внимания, быстроты реакции, координации</w:t>
      </w:r>
      <w:r w:rsidR="002C65CE" w:rsidRPr="00C44F3E">
        <w:rPr>
          <w:sz w:val="28"/>
          <w:szCs w:val="28"/>
          <w:lang w:eastAsia="en-US"/>
        </w:rPr>
        <w:t xml:space="preserve"> движений.</w:t>
      </w:r>
    </w:p>
    <w:p w:rsidR="006B4D29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Дети представляют, что они находятся в лесной школе, где учитель тренирует их ловкость и внимание. Ведущий показывает, например, на ухо, нос, рот и называет </w:t>
      </w:r>
      <w:r w:rsidR="006D3228">
        <w:rPr>
          <w:sz w:val="28"/>
          <w:szCs w:val="28"/>
          <w:lang w:eastAsia="en-US"/>
        </w:rPr>
        <w:t xml:space="preserve">словом </w:t>
      </w:r>
      <w:r w:rsidRPr="00C44F3E">
        <w:rPr>
          <w:sz w:val="28"/>
          <w:szCs w:val="28"/>
          <w:lang w:eastAsia="en-US"/>
        </w:rPr>
        <w:t>то, что он показывает. Дети внимательно за ним следят и называют то, что он показывает. Затем вместо уха он показывает нос, но упрямо повторяет: «Ухо!». Дети должны быстро сориентироваться и верно назвать то, что показал ведущий.</w:t>
      </w:r>
    </w:p>
    <w:p w:rsidR="002C65CE" w:rsidRPr="006D3228" w:rsidRDefault="0033265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  «Да и нет</w:t>
      </w:r>
      <w:r w:rsidR="002C65CE" w:rsidRPr="006D3228">
        <w:rPr>
          <w:sz w:val="28"/>
          <w:szCs w:val="28"/>
          <w:lang w:eastAsia="en-US"/>
        </w:rPr>
        <w:t xml:space="preserve"> не говорить».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Ведущий задает</w:t>
      </w:r>
      <w:r w:rsidR="006D3228">
        <w:rPr>
          <w:sz w:val="28"/>
          <w:szCs w:val="28"/>
          <w:lang w:eastAsia="en-US"/>
        </w:rPr>
        <w:t xml:space="preserve">  вопросы  каждому по кругу, а </w:t>
      </w:r>
      <w:r w:rsidR="0033265E">
        <w:rPr>
          <w:sz w:val="28"/>
          <w:szCs w:val="28"/>
          <w:lang w:eastAsia="en-US"/>
        </w:rPr>
        <w:t xml:space="preserve">участники игры  </w:t>
      </w:r>
      <w:r w:rsidRPr="00C44F3E">
        <w:rPr>
          <w:sz w:val="28"/>
          <w:szCs w:val="28"/>
          <w:lang w:eastAsia="en-US"/>
        </w:rPr>
        <w:t>отвечают.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Например: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- Ты бывал на Марсе?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- Ты спишь на уроке?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- Ты умеешь летать на метле?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- Ты  летал на самолете?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- Тебя зовут Женя?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>-  Лимон желтого цвета?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Ответы могут быть разными, только нельзя произносить  два запретных    слова </w:t>
      </w:r>
      <w:r w:rsidR="0033265E">
        <w:rPr>
          <w:sz w:val="28"/>
          <w:szCs w:val="28"/>
          <w:lang w:eastAsia="en-US"/>
        </w:rPr>
        <w:t xml:space="preserve">- </w:t>
      </w:r>
      <w:r w:rsidRPr="00C44F3E">
        <w:rPr>
          <w:sz w:val="28"/>
          <w:szCs w:val="28"/>
          <w:lang w:eastAsia="en-US"/>
        </w:rPr>
        <w:t xml:space="preserve">«да»  и «нет». </w:t>
      </w:r>
    </w:p>
    <w:p w:rsidR="002C65CE" w:rsidRPr="006D3228" w:rsidRDefault="0033265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 «Эй, узнай по голосу…</w:t>
      </w:r>
      <w:r w:rsidR="002C65CE" w:rsidRPr="006D3228">
        <w:rPr>
          <w:sz w:val="28"/>
          <w:szCs w:val="28"/>
          <w:lang w:eastAsia="en-US"/>
        </w:rPr>
        <w:t>»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Дети стоят в кругу </w:t>
      </w:r>
      <w:r w:rsidR="002C65CE" w:rsidRPr="00C44F3E">
        <w:rPr>
          <w:sz w:val="28"/>
          <w:szCs w:val="28"/>
          <w:lang w:eastAsia="en-US"/>
        </w:rPr>
        <w:t>спиной к ведущему, который  заранее выбирается.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Ведущий</w:t>
      </w:r>
      <w:r w:rsidR="002C65CE" w:rsidRPr="00C44F3E">
        <w:rPr>
          <w:sz w:val="28"/>
          <w:szCs w:val="28"/>
          <w:lang w:eastAsia="en-US"/>
        </w:rPr>
        <w:t xml:space="preserve"> стоит в центре круга и старается угадать  по голосу, кто из детей  говорит</w:t>
      </w:r>
      <w:r>
        <w:rPr>
          <w:sz w:val="28"/>
          <w:szCs w:val="28"/>
          <w:lang w:eastAsia="en-US"/>
        </w:rPr>
        <w:t xml:space="preserve">  «Эй</w:t>
      </w:r>
      <w:r w:rsidR="002C65CE" w:rsidRPr="00C44F3E">
        <w:rPr>
          <w:sz w:val="28"/>
          <w:szCs w:val="28"/>
          <w:lang w:eastAsia="en-US"/>
        </w:rPr>
        <w:t>»</w:t>
      </w:r>
      <w:r>
        <w:rPr>
          <w:sz w:val="28"/>
          <w:szCs w:val="28"/>
          <w:lang w:eastAsia="en-US"/>
        </w:rPr>
        <w:t>.</w:t>
      </w:r>
      <w:r w:rsidR="002C65CE" w:rsidRPr="00C44F3E">
        <w:rPr>
          <w:sz w:val="28"/>
          <w:szCs w:val="28"/>
          <w:lang w:eastAsia="en-US"/>
        </w:rPr>
        <w:t xml:space="preserve"> </w:t>
      </w:r>
    </w:p>
    <w:p w:rsidR="002C65CE" w:rsidRPr="00C44F3E" w:rsidRDefault="006D3228" w:rsidP="006D3228">
      <w:pPr>
        <w:spacing w:line="360" w:lineRule="auto"/>
        <w:ind w:left="709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4</w:t>
      </w:r>
      <w:r w:rsidR="006B4D29" w:rsidRPr="00C44F3E">
        <w:rPr>
          <w:b/>
          <w:sz w:val="28"/>
          <w:szCs w:val="28"/>
          <w:lang w:eastAsia="en-US"/>
        </w:rPr>
        <w:t xml:space="preserve"> «Вообразилия»</w:t>
      </w:r>
      <w:r>
        <w:rPr>
          <w:b/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«Перво-звук, перво-взгляд, перво-чувство».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Педагог предлагает  сесть в «машину времени»  и по</w:t>
      </w:r>
      <w:r w:rsidR="006D3228">
        <w:rPr>
          <w:sz w:val="28"/>
          <w:szCs w:val="28"/>
          <w:lang w:eastAsia="en-US"/>
        </w:rPr>
        <w:t>бывать в  далеких - предалеких и стародавних</w:t>
      </w:r>
      <w:r w:rsidRPr="00C44F3E">
        <w:rPr>
          <w:sz w:val="28"/>
          <w:szCs w:val="28"/>
          <w:lang w:eastAsia="en-US"/>
        </w:rPr>
        <w:t xml:space="preserve"> времена</w:t>
      </w:r>
      <w:r w:rsidR="006D3228">
        <w:rPr>
          <w:sz w:val="28"/>
          <w:szCs w:val="28"/>
          <w:lang w:eastAsia="en-US"/>
        </w:rPr>
        <w:t>х</w:t>
      </w:r>
      <w:r w:rsidRPr="00C44F3E">
        <w:rPr>
          <w:sz w:val="28"/>
          <w:szCs w:val="28"/>
          <w:lang w:eastAsia="en-US"/>
        </w:rPr>
        <w:t xml:space="preserve">, когда люди разговаривали одними гласными звуками …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Небо – ЕО, Река – ЕА, Гром – О … и т.д.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1: Попробуйте рассмотреть небо так</w:t>
      </w:r>
      <w:r w:rsidR="0033265E">
        <w:rPr>
          <w:sz w:val="28"/>
          <w:szCs w:val="28"/>
          <w:lang w:eastAsia="en-US"/>
        </w:rPr>
        <w:t>, если б вы его увидели впервые; р</w:t>
      </w:r>
      <w:r w:rsidRPr="00C44F3E">
        <w:rPr>
          <w:sz w:val="28"/>
          <w:szCs w:val="28"/>
          <w:lang w:eastAsia="en-US"/>
        </w:rPr>
        <w:t>еку</w:t>
      </w:r>
      <w:r w:rsidR="0033265E">
        <w:rPr>
          <w:sz w:val="28"/>
          <w:szCs w:val="28"/>
          <w:lang w:eastAsia="en-US"/>
        </w:rPr>
        <w:t>,</w:t>
      </w:r>
      <w:r w:rsidRPr="00C44F3E">
        <w:rPr>
          <w:sz w:val="28"/>
          <w:szCs w:val="28"/>
          <w:lang w:eastAsia="en-US"/>
        </w:rPr>
        <w:t xml:space="preserve"> совершенно  незнакомую  с кристально-чистой водой</w:t>
      </w:r>
      <w:r w:rsidR="0033265E">
        <w:rPr>
          <w:sz w:val="28"/>
          <w:szCs w:val="28"/>
          <w:lang w:eastAsia="en-US"/>
        </w:rPr>
        <w:t>…</w:t>
      </w:r>
      <w:r w:rsidRPr="00C44F3E">
        <w:rPr>
          <w:sz w:val="28"/>
          <w:szCs w:val="28"/>
          <w:lang w:eastAsia="en-US"/>
        </w:rPr>
        <w:t xml:space="preserve"> Услышать  раскат  грома  во время сбора</w:t>
      </w:r>
      <w:r w:rsidR="006D3228">
        <w:rPr>
          <w:sz w:val="28"/>
          <w:szCs w:val="28"/>
          <w:lang w:eastAsia="en-US"/>
        </w:rPr>
        <w:t xml:space="preserve"> ягод. Если гласные звуки  -   п</w:t>
      </w:r>
      <w:r w:rsidRPr="00C44F3E">
        <w:rPr>
          <w:sz w:val="28"/>
          <w:szCs w:val="28"/>
          <w:lang w:eastAsia="en-US"/>
        </w:rPr>
        <w:t>ерво-звук наших предков, то как</w:t>
      </w:r>
      <w:r w:rsidR="006D3228">
        <w:rPr>
          <w:sz w:val="28"/>
          <w:szCs w:val="28"/>
          <w:lang w:eastAsia="en-US"/>
        </w:rPr>
        <w:t xml:space="preserve"> </w:t>
      </w:r>
      <w:r w:rsidR="0033265E">
        <w:rPr>
          <w:sz w:val="28"/>
          <w:szCs w:val="28"/>
          <w:lang w:eastAsia="en-US"/>
        </w:rPr>
        <w:t xml:space="preserve">зовут тебя </w:t>
      </w:r>
      <w:r w:rsidRPr="00C44F3E">
        <w:rPr>
          <w:sz w:val="28"/>
          <w:szCs w:val="28"/>
          <w:lang w:eastAsia="en-US"/>
        </w:rPr>
        <w:t>на их языке?  Ирина – иИа (второй гласный звук должен звучать длиннее первого)</w:t>
      </w:r>
      <w:r w:rsidR="006D3228">
        <w:rPr>
          <w:sz w:val="28"/>
          <w:szCs w:val="28"/>
          <w:lang w:eastAsia="en-US"/>
        </w:rPr>
        <w:t>.</w:t>
      </w:r>
      <w:r w:rsidRPr="00C44F3E">
        <w:rPr>
          <w:sz w:val="28"/>
          <w:szCs w:val="28"/>
          <w:lang w:eastAsia="en-US"/>
        </w:rPr>
        <w:t xml:space="preserve"> Алексей – аеЕ. Ангелина – аеИа</w:t>
      </w:r>
      <w:r w:rsidR="006D3228">
        <w:rPr>
          <w:sz w:val="28"/>
          <w:szCs w:val="28"/>
          <w:lang w:eastAsia="en-US"/>
        </w:rPr>
        <w:t>.</w:t>
      </w:r>
      <w:r w:rsidRPr="00C44F3E">
        <w:rPr>
          <w:sz w:val="28"/>
          <w:szCs w:val="28"/>
          <w:lang w:eastAsia="en-US"/>
        </w:rPr>
        <w:t xml:space="preserve">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Задание 2: Попробуйте прохлопать  </w:t>
      </w:r>
      <w:r w:rsidR="006D3228">
        <w:rPr>
          <w:sz w:val="28"/>
          <w:szCs w:val="28"/>
          <w:lang w:eastAsia="en-US"/>
        </w:rPr>
        <w:t>ритмический рисунок</w:t>
      </w:r>
      <w:r w:rsidRPr="00C44F3E">
        <w:rPr>
          <w:sz w:val="28"/>
          <w:szCs w:val="28"/>
          <w:lang w:eastAsia="en-US"/>
        </w:rPr>
        <w:t xml:space="preserve"> своего имени, его ритмическую основу</w:t>
      </w:r>
      <w:r w:rsidR="006D3228">
        <w:rPr>
          <w:sz w:val="28"/>
          <w:szCs w:val="28"/>
          <w:lang w:eastAsia="en-US"/>
        </w:rPr>
        <w:t xml:space="preserve"> с акцентом на ударный слог; р</w:t>
      </w:r>
      <w:r w:rsidR="0033265E">
        <w:rPr>
          <w:sz w:val="28"/>
          <w:szCs w:val="28"/>
          <w:lang w:eastAsia="en-US"/>
        </w:rPr>
        <w:t xml:space="preserve">итмический рисунок </w:t>
      </w:r>
      <w:r w:rsidR="006D3228" w:rsidRPr="00C44F3E">
        <w:rPr>
          <w:sz w:val="28"/>
          <w:szCs w:val="28"/>
          <w:lang w:eastAsia="en-US"/>
        </w:rPr>
        <w:t>фамилии и имени</w:t>
      </w:r>
      <w:r w:rsidR="006D3228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Задание 3: Прохлопайте руками  </w:t>
      </w:r>
      <w:r w:rsidR="006D3228">
        <w:rPr>
          <w:sz w:val="28"/>
          <w:szCs w:val="28"/>
          <w:lang w:eastAsia="en-US"/>
        </w:rPr>
        <w:t>вслед за педагогом ритмические рисунки</w:t>
      </w:r>
      <w:r w:rsidRPr="00C44F3E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4:  Повторите гласными звуками.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Задания 5:  Попробуйте рассказать страшную историю</w:t>
      </w:r>
      <w:r w:rsidR="0033265E">
        <w:rPr>
          <w:sz w:val="28"/>
          <w:szCs w:val="28"/>
          <w:lang w:eastAsia="en-US"/>
        </w:rPr>
        <w:t xml:space="preserve"> встречи в джунглях с </w:t>
      </w:r>
      <w:r w:rsidRPr="00C44F3E">
        <w:rPr>
          <w:sz w:val="28"/>
          <w:szCs w:val="28"/>
          <w:lang w:eastAsia="en-US"/>
        </w:rPr>
        <w:t>тигром, используя только гласные звуки, либо радостную историю находки сокровищ (банана, апельсина).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Задание 6: Используя язык инопланетян, </w:t>
      </w:r>
      <w:r w:rsidR="006D3228">
        <w:rPr>
          <w:sz w:val="28"/>
          <w:szCs w:val="28"/>
          <w:lang w:eastAsia="en-US"/>
        </w:rPr>
        <w:t xml:space="preserve">попробуйте  вступить в контакт </w:t>
      </w:r>
      <w:r w:rsidRPr="00C44F3E">
        <w:rPr>
          <w:sz w:val="28"/>
          <w:szCs w:val="28"/>
          <w:lang w:eastAsia="en-US"/>
        </w:rPr>
        <w:t xml:space="preserve">с землянами.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А на каком я</w:t>
      </w:r>
      <w:r w:rsidR="006D3228">
        <w:rPr>
          <w:sz w:val="28"/>
          <w:szCs w:val="28"/>
          <w:lang w:eastAsia="en-US"/>
        </w:rPr>
        <w:t xml:space="preserve">зыке разговаривали пришельцы с </w:t>
      </w:r>
      <w:r w:rsidRPr="00C44F3E">
        <w:rPr>
          <w:sz w:val="28"/>
          <w:szCs w:val="28"/>
          <w:lang w:eastAsia="en-US"/>
        </w:rPr>
        <w:t xml:space="preserve">других планет?  Придумайте язык и от имени инопланетянина вступите в контакт с землянином  с  целью    </w:t>
      </w:r>
      <w:r w:rsidRPr="00C44F3E">
        <w:rPr>
          <w:sz w:val="28"/>
          <w:szCs w:val="28"/>
          <w:lang w:eastAsia="en-US"/>
        </w:rPr>
        <w:lastRenderedPageBreak/>
        <w:t>воздействия    –  или о чём-то попросить,  что-то приказать, признаться в любви к землянам   и т.д.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7: Далее комплекс упражнений и этюдов, требующих целенаправленног</w:t>
      </w:r>
      <w:r w:rsidR="006D3228">
        <w:rPr>
          <w:sz w:val="28"/>
          <w:szCs w:val="28"/>
          <w:lang w:eastAsia="en-US"/>
        </w:rPr>
        <w:t xml:space="preserve">о словесного воздействия </w:t>
      </w:r>
      <w:r w:rsidRPr="00C44F3E">
        <w:rPr>
          <w:sz w:val="28"/>
          <w:szCs w:val="28"/>
          <w:lang w:eastAsia="en-US"/>
        </w:rPr>
        <w:t xml:space="preserve">на несуществующем, </w:t>
      </w:r>
      <w:r w:rsidR="0033265E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забыт</w:t>
      </w:r>
      <w:r w:rsidR="006D3228">
        <w:rPr>
          <w:sz w:val="28"/>
          <w:szCs w:val="28"/>
          <w:lang w:eastAsia="en-US"/>
        </w:rPr>
        <w:t>ом</w:t>
      </w:r>
      <w:r w:rsidR="0033265E">
        <w:rPr>
          <w:sz w:val="28"/>
          <w:szCs w:val="28"/>
          <w:lang w:eastAsia="en-US"/>
        </w:rPr>
        <w:t>»</w:t>
      </w:r>
      <w:r w:rsidR="006D3228">
        <w:rPr>
          <w:sz w:val="28"/>
          <w:szCs w:val="28"/>
          <w:lang w:eastAsia="en-US"/>
        </w:rPr>
        <w:t xml:space="preserve"> языке  пра-пра-предков.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Например, попросить  конфету, потребовать уйти с дороги, попросить о помощи</w:t>
      </w:r>
      <w:r w:rsidR="00D468C3" w:rsidRPr="00C44F3E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>и т.д.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Задание 8: Игры, направленные  на развитие  творческой активности, инициативы, воображения.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Игра «Клякса».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На лист бумаги наносятся красками несколько мазков, </w:t>
      </w:r>
      <w:r w:rsidR="002C65CE" w:rsidRPr="00C44F3E">
        <w:rPr>
          <w:sz w:val="28"/>
          <w:szCs w:val="28"/>
          <w:lang w:eastAsia="en-US"/>
        </w:rPr>
        <w:t>листок складывается  пополам.  Вновь развернув его, мн</w:t>
      </w:r>
      <w:r w:rsidR="008C18DA">
        <w:rPr>
          <w:sz w:val="28"/>
          <w:szCs w:val="28"/>
          <w:lang w:eastAsia="en-US"/>
        </w:rPr>
        <w:t xml:space="preserve">огие увидят в этой </w:t>
      </w:r>
      <w:r>
        <w:rPr>
          <w:sz w:val="28"/>
          <w:szCs w:val="28"/>
          <w:lang w:eastAsia="en-US"/>
        </w:rPr>
        <w:t xml:space="preserve">кляксе  </w:t>
      </w:r>
      <w:r w:rsidR="00080F31">
        <w:rPr>
          <w:sz w:val="28"/>
          <w:szCs w:val="28"/>
          <w:lang w:eastAsia="en-US"/>
        </w:rPr>
        <w:t>неопределенной формы пятно</w:t>
      </w:r>
      <w:r w:rsidR="002C65CE" w:rsidRPr="00C44F3E">
        <w:rPr>
          <w:sz w:val="28"/>
          <w:szCs w:val="28"/>
          <w:lang w:eastAsia="en-US"/>
        </w:rPr>
        <w:t xml:space="preserve">. Но  если </w:t>
      </w:r>
      <w:r w:rsidR="00080F31">
        <w:rPr>
          <w:sz w:val="28"/>
          <w:szCs w:val="28"/>
          <w:lang w:eastAsia="en-US"/>
        </w:rPr>
        <w:t>его</w:t>
      </w:r>
      <w:r w:rsidR="002C65CE" w:rsidRPr="00C44F3E">
        <w:rPr>
          <w:sz w:val="28"/>
          <w:szCs w:val="28"/>
          <w:lang w:eastAsia="en-US"/>
        </w:rPr>
        <w:t xml:space="preserve"> как с</w:t>
      </w:r>
      <w:r w:rsidR="00080F31">
        <w:rPr>
          <w:sz w:val="28"/>
          <w:szCs w:val="28"/>
          <w:lang w:eastAsia="en-US"/>
        </w:rPr>
        <w:t xml:space="preserve">ледует </w:t>
      </w:r>
      <w:r>
        <w:rPr>
          <w:sz w:val="28"/>
          <w:szCs w:val="28"/>
          <w:lang w:eastAsia="en-US"/>
        </w:rPr>
        <w:t>рассмотреть, то получит</w:t>
      </w:r>
      <w:r w:rsidR="002C65CE" w:rsidRPr="00C44F3E">
        <w:rPr>
          <w:sz w:val="28"/>
          <w:szCs w:val="28"/>
          <w:lang w:eastAsia="en-US"/>
        </w:rPr>
        <w:t>ся, что</w:t>
      </w:r>
      <w:r>
        <w:rPr>
          <w:sz w:val="28"/>
          <w:szCs w:val="28"/>
          <w:lang w:eastAsia="en-US"/>
        </w:rPr>
        <w:t>,</w:t>
      </w:r>
      <w:r w:rsidR="002C65CE" w:rsidRPr="00C44F3E">
        <w:rPr>
          <w:sz w:val="28"/>
          <w:szCs w:val="28"/>
          <w:lang w:eastAsia="en-US"/>
        </w:rPr>
        <w:t xml:space="preserve"> скорее всего</w:t>
      </w:r>
      <w:r>
        <w:rPr>
          <w:sz w:val="28"/>
          <w:szCs w:val="28"/>
          <w:lang w:eastAsia="en-US"/>
        </w:rPr>
        <w:t>,</w:t>
      </w:r>
      <w:r w:rsidR="002C65CE" w:rsidRPr="00C44F3E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это </w:t>
      </w:r>
      <w:r w:rsidR="002C65CE" w:rsidRPr="00C44F3E">
        <w:rPr>
          <w:sz w:val="28"/>
          <w:szCs w:val="28"/>
          <w:lang w:eastAsia="en-US"/>
        </w:rPr>
        <w:t xml:space="preserve">не клякса, а бабочка, </w:t>
      </w:r>
      <w:r w:rsidR="00080F31">
        <w:rPr>
          <w:sz w:val="28"/>
          <w:szCs w:val="28"/>
          <w:lang w:eastAsia="en-US"/>
        </w:rPr>
        <w:t xml:space="preserve">туча, </w:t>
      </w:r>
      <w:r w:rsidR="002C65CE" w:rsidRPr="00C44F3E">
        <w:rPr>
          <w:sz w:val="28"/>
          <w:szCs w:val="28"/>
          <w:lang w:eastAsia="en-US"/>
        </w:rPr>
        <w:t>са</w:t>
      </w:r>
      <w:r>
        <w:rPr>
          <w:sz w:val="28"/>
          <w:szCs w:val="28"/>
          <w:lang w:eastAsia="en-US"/>
        </w:rPr>
        <w:t>молет, русалка  и т.д. Учащиеся</w:t>
      </w:r>
      <w:r w:rsidR="002C65CE" w:rsidRPr="00C44F3E">
        <w:rPr>
          <w:sz w:val="28"/>
          <w:szCs w:val="28"/>
          <w:lang w:eastAsia="en-US"/>
        </w:rPr>
        <w:t xml:space="preserve"> должны попробовать разглядеть</w:t>
      </w:r>
      <w:r>
        <w:rPr>
          <w:sz w:val="28"/>
          <w:szCs w:val="28"/>
          <w:lang w:eastAsia="en-US"/>
        </w:rPr>
        <w:t xml:space="preserve"> в этой кляксе различные образы</w:t>
      </w:r>
      <w:r w:rsidR="002C65CE" w:rsidRPr="00C44F3E">
        <w:rPr>
          <w:sz w:val="28"/>
          <w:szCs w:val="28"/>
          <w:lang w:eastAsia="en-US"/>
        </w:rPr>
        <w:t>.</w:t>
      </w:r>
    </w:p>
    <w:p w:rsidR="002C65CE" w:rsidRPr="00C44F3E" w:rsidRDefault="008C18DA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  «Точка-точка, з</w:t>
      </w:r>
      <w:r w:rsidR="002C65CE" w:rsidRPr="00C44F3E">
        <w:rPr>
          <w:sz w:val="28"/>
          <w:szCs w:val="28"/>
          <w:lang w:eastAsia="en-US"/>
        </w:rPr>
        <w:t>апятая»</w:t>
      </w:r>
      <w:r w:rsidR="006D3228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Эту игру  лучше проводить за круглым столом. На одном листе бумаги ведущим  рисуется сначала одна точка, на втором – две</w:t>
      </w:r>
      <w:r w:rsidR="006D3228">
        <w:rPr>
          <w:sz w:val="28"/>
          <w:szCs w:val="28"/>
          <w:lang w:eastAsia="en-US"/>
        </w:rPr>
        <w:t xml:space="preserve"> точки. А на третьем – запятая.</w:t>
      </w:r>
      <w:r w:rsidRPr="00C44F3E">
        <w:rPr>
          <w:sz w:val="28"/>
          <w:szCs w:val="28"/>
          <w:lang w:eastAsia="en-US"/>
        </w:rPr>
        <w:t xml:space="preserve">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Каждый участник имеет право  д</w:t>
      </w:r>
      <w:r w:rsidR="006D3228">
        <w:rPr>
          <w:sz w:val="28"/>
          <w:szCs w:val="28"/>
          <w:lang w:eastAsia="en-US"/>
        </w:rPr>
        <w:t>орисовать  только один предмет. Из точки может вырасти  семечко, из семечка - цветок, из цветка – глаз или ракета и  т.д.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По окончании нужно восстановить в памяти последовательность всех предметов.</w:t>
      </w:r>
    </w:p>
    <w:p w:rsidR="002C65CE" w:rsidRPr="00C44F3E" w:rsidRDefault="006D322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Семечко - цветок - глаз – р</w:t>
      </w:r>
      <w:r w:rsidR="002C65CE" w:rsidRPr="00C44F3E">
        <w:rPr>
          <w:sz w:val="28"/>
          <w:szCs w:val="28"/>
          <w:lang w:eastAsia="en-US"/>
        </w:rPr>
        <w:t>акета и  т.д.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Этюды на р</w:t>
      </w:r>
      <w:r w:rsidR="003532AC">
        <w:rPr>
          <w:sz w:val="28"/>
          <w:szCs w:val="28"/>
          <w:lang w:eastAsia="en-US"/>
        </w:rPr>
        <w:t>азвитие творческого воображения.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9:  Подойти к стулу и рассмотреть его, будто это: королевский трон,  аквариум с экзотическими рыбками,  костер,  куст цветущих роз.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10:  Передать книгу друг другу так, как будто это: кирпич,  кусок торта,  бомба, фарфоровая статуэтка.</w:t>
      </w:r>
    </w:p>
    <w:p w:rsidR="002C65CE" w:rsidRPr="00C44F3E" w:rsidRDefault="00080F31" w:rsidP="003532AC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 xml:space="preserve">Задание 11: </w:t>
      </w:r>
      <w:r w:rsidR="002C65CE" w:rsidRPr="00C44F3E">
        <w:rPr>
          <w:sz w:val="28"/>
          <w:szCs w:val="28"/>
          <w:lang w:eastAsia="en-US"/>
        </w:rPr>
        <w:t>Взять со стола карандаш так, как будто это: червяк, горячая печеная картошка,</w:t>
      </w:r>
      <w:r w:rsidR="003532AC">
        <w:rPr>
          <w:sz w:val="28"/>
          <w:szCs w:val="28"/>
          <w:lang w:eastAsia="en-US"/>
        </w:rPr>
        <w:t xml:space="preserve"> </w:t>
      </w:r>
      <w:r w:rsidR="002C65CE" w:rsidRPr="00C44F3E">
        <w:rPr>
          <w:sz w:val="28"/>
          <w:szCs w:val="28"/>
          <w:lang w:eastAsia="en-US"/>
        </w:rPr>
        <w:t>маленькая бусинка.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12:  Пройти по линии, нарисованной мелом, как по канату.</w:t>
      </w:r>
    </w:p>
    <w:p w:rsidR="003A0C80" w:rsidRPr="00C44F3E" w:rsidRDefault="003532AC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Игра</w:t>
      </w:r>
      <w:r w:rsidR="003A0C80" w:rsidRPr="00C44F3E">
        <w:rPr>
          <w:sz w:val="28"/>
          <w:szCs w:val="28"/>
          <w:lang w:eastAsia="en-US"/>
        </w:rPr>
        <w:t xml:space="preserve"> «Кругосветное путешествие»</w:t>
      </w:r>
      <w:r>
        <w:rPr>
          <w:sz w:val="28"/>
          <w:szCs w:val="28"/>
          <w:lang w:eastAsia="en-US"/>
        </w:rPr>
        <w:t>.</w:t>
      </w:r>
    </w:p>
    <w:p w:rsidR="003A0C80" w:rsidRPr="00C44F3E" w:rsidRDefault="003A0C80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Детям предлагается отправиться в кругосветное путешествие. Они должны придумать, где проляжет их путь </w:t>
      </w:r>
      <w:r w:rsidR="003532AC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по пустыне, по горной тропе, по болоту, через лес, джунгли, через океан на корабле </w:t>
      </w:r>
      <w:r w:rsidR="003532AC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и соответственно изменять свое поведение.</w:t>
      </w:r>
    </w:p>
    <w:p w:rsidR="002C65CE" w:rsidRPr="00C44F3E" w:rsidRDefault="003532AC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5</w:t>
      </w:r>
      <w:r w:rsidR="006B4D29" w:rsidRPr="00C44F3E">
        <w:rPr>
          <w:b/>
          <w:sz w:val="28"/>
          <w:szCs w:val="28"/>
          <w:lang w:eastAsia="en-US"/>
        </w:rPr>
        <w:t xml:space="preserve"> «Герой».</w:t>
      </w:r>
      <w:r w:rsidR="006B4D29" w:rsidRPr="00C44F3E">
        <w:rPr>
          <w:sz w:val="28"/>
          <w:szCs w:val="28"/>
          <w:lang w:eastAsia="en-US"/>
        </w:rPr>
        <w:t xml:space="preserve">  </w:t>
      </w:r>
    </w:p>
    <w:p w:rsidR="002C65CE" w:rsidRPr="00C44F3E" w:rsidRDefault="006B4D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Кто твой герой?  Друзья  и враги. Препятствия на пути героя. Сюжетная линия -  история по дороге в сказочное время</w:t>
      </w:r>
      <w:r w:rsidR="002C65CE" w:rsidRPr="00C44F3E">
        <w:rPr>
          <w:sz w:val="28"/>
          <w:szCs w:val="28"/>
          <w:lang w:eastAsia="en-US"/>
        </w:rPr>
        <w:t>. Путешествие в сюжет сказки.  Необходимо постараться узнать, как  выстраивается  сказочная</w:t>
      </w:r>
      <w:r w:rsidR="003532AC">
        <w:rPr>
          <w:sz w:val="28"/>
          <w:szCs w:val="28"/>
          <w:lang w:eastAsia="en-US"/>
        </w:rPr>
        <w:t xml:space="preserve">  история,   каким образом </w:t>
      </w:r>
      <w:r w:rsidR="002C65CE" w:rsidRPr="00C44F3E">
        <w:rPr>
          <w:sz w:val="28"/>
          <w:szCs w:val="28"/>
          <w:lang w:eastAsia="en-US"/>
        </w:rPr>
        <w:t xml:space="preserve">в ней </w:t>
      </w:r>
      <w:r w:rsidR="003532AC">
        <w:rPr>
          <w:sz w:val="28"/>
          <w:szCs w:val="28"/>
          <w:lang w:eastAsia="en-US"/>
        </w:rPr>
        <w:t>«</w:t>
      </w:r>
      <w:r w:rsidR="002C65CE" w:rsidRPr="00C44F3E">
        <w:rPr>
          <w:sz w:val="28"/>
          <w:szCs w:val="28"/>
          <w:lang w:eastAsia="en-US"/>
        </w:rPr>
        <w:t>включается</w:t>
      </w:r>
      <w:r w:rsidR="003532AC">
        <w:rPr>
          <w:sz w:val="28"/>
          <w:szCs w:val="28"/>
          <w:lang w:eastAsia="en-US"/>
        </w:rPr>
        <w:t>» сказочное время. Н</w:t>
      </w:r>
      <w:r w:rsidR="002C65CE" w:rsidRPr="00C44F3E">
        <w:rPr>
          <w:sz w:val="28"/>
          <w:szCs w:val="28"/>
          <w:lang w:eastAsia="en-US"/>
        </w:rPr>
        <w:t xml:space="preserve">еобходимо дать  представление о построении сюжетной  линии.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Примером может послужить любая сказка на выбор преподавателя,  </w:t>
      </w:r>
      <w:r w:rsidR="003532AC">
        <w:rPr>
          <w:sz w:val="28"/>
          <w:szCs w:val="28"/>
          <w:lang w:eastAsia="en-US"/>
        </w:rPr>
        <w:t>например, сказка</w:t>
      </w:r>
      <w:r w:rsidRPr="00C44F3E">
        <w:rPr>
          <w:sz w:val="28"/>
          <w:szCs w:val="28"/>
          <w:lang w:eastAsia="en-US"/>
        </w:rPr>
        <w:t xml:space="preserve"> «Курочка Ряба».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1: Найти вместе с детьми ответы на поставленные вопросы.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- Где происходит действие?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- Кто является героем  – Курочка Ряба или  золотое яичко?</w:t>
      </w:r>
    </w:p>
    <w:p w:rsidR="002C65CE" w:rsidRPr="00C44F3E" w:rsidRDefault="00080F31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</w:t>
      </w:r>
      <w:r w:rsidR="003532AC">
        <w:rPr>
          <w:sz w:val="28"/>
          <w:szCs w:val="28"/>
          <w:lang w:eastAsia="en-US"/>
        </w:rPr>
        <w:t>Бабка и Дед</w:t>
      </w:r>
      <w:r w:rsidR="002C65CE" w:rsidRPr="00C44F3E">
        <w:rPr>
          <w:sz w:val="28"/>
          <w:szCs w:val="28"/>
          <w:lang w:eastAsia="en-US"/>
        </w:rPr>
        <w:t xml:space="preserve">  - друзья или враги?</w:t>
      </w:r>
    </w:p>
    <w:p w:rsidR="002C65CE" w:rsidRPr="00C44F3E" w:rsidRDefault="00080F31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</w:t>
      </w:r>
      <w:r w:rsidR="003532AC">
        <w:rPr>
          <w:sz w:val="28"/>
          <w:szCs w:val="28"/>
          <w:lang w:eastAsia="en-US"/>
        </w:rPr>
        <w:t xml:space="preserve">Мышка  </w:t>
      </w:r>
      <w:r w:rsidR="002C65CE" w:rsidRPr="00C44F3E">
        <w:rPr>
          <w:sz w:val="28"/>
          <w:szCs w:val="28"/>
          <w:lang w:eastAsia="en-US"/>
        </w:rPr>
        <w:t>- враг  или друг?</w:t>
      </w:r>
    </w:p>
    <w:p w:rsidR="002C65CE" w:rsidRPr="00C44F3E" w:rsidRDefault="00080F31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</w:t>
      </w:r>
      <w:r w:rsidR="002C65CE" w:rsidRPr="00C44F3E">
        <w:rPr>
          <w:sz w:val="28"/>
          <w:szCs w:val="28"/>
          <w:lang w:eastAsia="en-US"/>
        </w:rPr>
        <w:t>Какие препятствия  встретились  на пути герою.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2: Вопрос для  размышлений и фантазий.</w:t>
      </w:r>
    </w:p>
    <w:p w:rsidR="002C65CE" w:rsidRPr="00C44F3E" w:rsidRDefault="003532AC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</w:t>
      </w:r>
      <w:r w:rsidR="002C65CE" w:rsidRPr="00C44F3E">
        <w:rPr>
          <w:sz w:val="28"/>
          <w:szCs w:val="28"/>
          <w:lang w:eastAsia="en-US"/>
        </w:rPr>
        <w:t>А кто бы вылупился из золото</w:t>
      </w:r>
      <w:r>
        <w:rPr>
          <w:sz w:val="28"/>
          <w:szCs w:val="28"/>
          <w:lang w:eastAsia="en-US"/>
        </w:rPr>
        <w:t>го яичка, если бы курочка Ряба его  высидела (р</w:t>
      </w:r>
      <w:r w:rsidR="002C65CE" w:rsidRPr="00C44F3E">
        <w:rPr>
          <w:sz w:val="28"/>
          <w:szCs w:val="28"/>
          <w:lang w:eastAsia="en-US"/>
        </w:rPr>
        <w:t>исунок).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-  А сколько нужно было потерпеть бабке и деду? (Три  предложения о терпении  и для чего оно необходимо человеку).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3: Сформулировав ответы на поставленные вопросы</w:t>
      </w:r>
      <w:r w:rsidR="003532AC">
        <w:rPr>
          <w:sz w:val="28"/>
          <w:szCs w:val="28"/>
          <w:lang w:eastAsia="en-US"/>
        </w:rPr>
        <w:t>,</w:t>
      </w:r>
      <w:r w:rsidRPr="00C44F3E">
        <w:rPr>
          <w:sz w:val="28"/>
          <w:szCs w:val="28"/>
          <w:lang w:eastAsia="en-US"/>
        </w:rPr>
        <w:t xml:space="preserve"> разыграть  с детьми маленькие этюды к сказке.</w:t>
      </w:r>
    </w:p>
    <w:p w:rsidR="002C65CE" w:rsidRPr="00C44F3E" w:rsidRDefault="003532AC" w:rsidP="003532AC">
      <w:pPr>
        <w:spacing w:line="360" w:lineRule="auto"/>
        <w:ind w:left="709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6</w:t>
      </w:r>
      <w:r w:rsidR="006B4D29" w:rsidRPr="00C44F3E">
        <w:rPr>
          <w:b/>
          <w:sz w:val="28"/>
          <w:szCs w:val="28"/>
          <w:lang w:eastAsia="en-US"/>
        </w:rPr>
        <w:t xml:space="preserve"> «Домашний театрик».</w:t>
      </w:r>
    </w:p>
    <w:p w:rsidR="002C65CE" w:rsidRPr="00C44F3E" w:rsidRDefault="006B4D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 xml:space="preserve">Понятие </w:t>
      </w:r>
      <w:r w:rsidR="003532AC">
        <w:rPr>
          <w:sz w:val="28"/>
          <w:szCs w:val="28"/>
          <w:lang w:eastAsia="en-US"/>
        </w:rPr>
        <w:t>–</w:t>
      </w:r>
      <w:r w:rsidRPr="00C44F3E">
        <w:rPr>
          <w:sz w:val="28"/>
          <w:szCs w:val="28"/>
          <w:lang w:eastAsia="en-US"/>
        </w:rPr>
        <w:t xml:space="preserve"> </w:t>
      </w:r>
      <w:r w:rsidR="003532AC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театр на столе</w:t>
      </w:r>
      <w:r w:rsidR="003532AC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>. Организация сценического  пространства или вообра</w:t>
      </w:r>
      <w:r w:rsidR="002C65CE" w:rsidRPr="00C44F3E">
        <w:rPr>
          <w:sz w:val="28"/>
          <w:szCs w:val="28"/>
          <w:lang w:eastAsia="en-US"/>
        </w:rPr>
        <w:t>жаемое пространство и предметы.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1: Выбрать знакомую сказку, на примере которой объяснить детям, как можно организовать игровое пространство на столе. Например, сказка «Теремок»</w:t>
      </w:r>
      <w:r w:rsidR="003532AC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Организация игрового пространства  на столе. Сцена - игровое поле для актера. Сегодня </w:t>
      </w:r>
      <w:r w:rsidR="003532AC">
        <w:rPr>
          <w:sz w:val="28"/>
          <w:szCs w:val="28"/>
          <w:lang w:eastAsia="en-US"/>
        </w:rPr>
        <w:t>может</w:t>
      </w:r>
      <w:r w:rsidRPr="00C44F3E">
        <w:rPr>
          <w:sz w:val="28"/>
          <w:szCs w:val="28"/>
          <w:lang w:eastAsia="en-US"/>
        </w:rPr>
        <w:t xml:space="preserve"> послужит</w:t>
      </w:r>
      <w:r w:rsidR="003532AC">
        <w:rPr>
          <w:sz w:val="28"/>
          <w:szCs w:val="28"/>
          <w:lang w:eastAsia="en-US"/>
        </w:rPr>
        <w:t>ь</w:t>
      </w:r>
      <w:r w:rsidRPr="00C44F3E">
        <w:rPr>
          <w:sz w:val="28"/>
          <w:szCs w:val="28"/>
          <w:lang w:eastAsia="en-US"/>
        </w:rPr>
        <w:t xml:space="preserve"> обычный стол. Книги здесь превращаются в домики,  линейки в заборы, ластики с карандашами и бумагой в деревья и лес, а руки в персонажей.</w:t>
      </w:r>
      <w:r w:rsidR="003532AC">
        <w:rPr>
          <w:sz w:val="28"/>
          <w:szCs w:val="28"/>
          <w:lang w:eastAsia="en-US"/>
        </w:rPr>
        <w:t xml:space="preserve">  Сейчас в избушку войдёт мышка…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Задание 2: </w:t>
      </w:r>
      <w:r w:rsidR="003532AC">
        <w:rPr>
          <w:sz w:val="28"/>
          <w:szCs w:val="28"/>
          <w:lang w:eastAsia="en-US"/>
        </w:rPr>
        <w:t>«</w:t>
      </w:r>
      <w:r w:rsidRPr="00C44F3E">
        <w:rPr>
          <w:sz w:val="28"/>
          <w:szCs w:val="28"/>
          <w:lang w:eastAsia="en-US"/>
        </w:rPr>
        <w:t>Давайте сочиним сказку про паука, черепашку  и т.д. на выбор детей и организуем для неё игровое пространство</w:t>
      </w:r>
      <w:r w:rsidR="003532AC">
        <w:rPr>
          <w:sz w:val="28"/>
          <w:szCs w:val="28"/>
          <w:lang w:eastAsia="en-US"/>
        </w:rPr>
        <w:t>»</w:t>
      </w:r>
      <w:r w:rsidRPr="00C44F3E">
        <w:rPr>
          <w:sz w:val="28"/>
          <w:szCs w:val="28"/>
          <w:lang w:eastAsia="en-US"/>
        </w:rPr>
        <w:t>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Подготовительная работа долж</w:t>
      </w:r>
      <w:r w:rsidR="003532AC">
        <w:rPr>
          <w:sz w:val="28"/>
          <w:szCs w:val="28"/>
          <w:lang w:eastAsia="en-US"/>
        </w:rPr>
        <w:t>на пройти по следующим этапам: с</w:t>
      </w:r>
      <w:r w:rsidRPr="00C44F3E">
        <w:rPr>
          <w:sz w:val="28"/>
          <w:szCs w:val="28"/>
          <w:lang w:eastAsia="en-US"/>
        </w:rPr>
        <w:t xml:space="preserve">очинение – рисунок - сказка. </w:t>
      </w:r>
    </w:p>
    <w:p w:rsidR="002C65CE" w:rsidRPr="00C44F3E" w:rsidRDefault="003532AC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-7</w:t>
      </w:r>
      <w:r w:rsidR="006B4D29" w:rsidRPr="00C44F3E">
        <w:rPr>
          <w:b/>
          <w:sz w:val="28"/>
          <w:szCs w:val="28"/>
          <w:lang w:eastAsia="en-US"/>
        </w:rPr>
        <w:t xml:space="preserve"> «Жизнь сказки». </w:t>
      </w:r>
    </w:p>
    <w:p w:rsidR="002C65CE" w:rsidRPr="00C44F3E" w:rsidRDefault="006B4D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Сочиняем </w:t>
      </w:r>
      <w:r w:rsidR="003532AC">
        <w:rPr>
          <w:sz w:val="28"/>
          <w:szCs w:val="28"/>
          <w:lang w:eastAsia="en-US"/>
        </w:rPr>
        <w:t>микро-</w:t>
      </w:r>
      <w:r w:rsidR="00080F31">
        <w:rPr>
          <w:sz w:val="28"/>
          <w:szCs w:val="28"/>
          <w:lang w:eastAsia="en-US"/>
        </w:rPr>
        <w:t xml:space="preserve">сказки </w:t>
      </w:r>
      <w:r w:rsidR="002C65CE" w:rsidRPr="00C44F3E">
        <w:rPr>
          <w:sz w:val="28"/>
          <w:szCs w:val="28"/>
          <w:lang w:eastAsia="en-US"/>
        </w:rPr>
        <w:t xml:space="preserve">с помощью подручных средств,  </w:t>
      </w:r>
      <w:r w:rsidR="00080F31">
        <w:rPr>
          <w:sz w:val="28"/>
          <w:szCs w:val="28"/>
          <w:lang w:eastAsia="en-US"/>
        </w:rPr>
        <w:t xml:space="preserve">предметов   и  при помощи рук. </w:t>
      </w:r>
      <w:r w:rsidR="002C65CE" w:rsidRPr="00C44F3E">
        <w:rPr>
          <w:sz w:val="28"/>
          <w:szCs w:val="28"/>
          <w:lang w:eastAsia="en-US"/>
        </w:rPr>
        <w:t>Это</w:t>
      </w:r>
      <w:r w:rsidR="003532AC">
        <w:rPr>
          <w:sz w:val="28"/>
          <w:szCs w:val="28"/>
          <w:lang w:eastAsia="en-US"/>
        </w:rPr>
        <w:t xml:space="preserve"> </w:t>
      </w:r>
      <w:r w:rsidR="00080F31">
        <w:rPr>
          <w:sz w:val="28"/>
          <w:szCs w:val="28"/>
          <w:lang w:eastAsia="en-US"/>
        </w:rPr>
        <w:t xml:space="preserve">настоящий Хэнд-арт. Для начала </w:t>
      </w:r>
      <w:r w:rsidR="003532AC">
        <w:rPr>
          <w:sz w:val="28"/>
          <w:szCs w:val="28"/>
          <w:lang w:eastAsia="en-US"/>
        </w:rPr>
        <w:t>нужно научиться</w:t>
      </w:r>
      <w:r w:rsidR="002C65CE" w:rsidRPr="00C44F3E">
        <w:rPr>
          <w:sz w:val="28"/>
          <w:szCs w:val="28"/>
          <w:lang w:eastAsia="en-US"/>
        </w:rPr>
        <w:t xml:space="preserve"> обвод</w:t>
      </w:r>
      <w:r w:rsidR="003532AC">
        <w:rPr>
          <w:sz w:val="28"/>
          <w:szCs w:val="28"/>
          <w:lang w:eastAsia="en-US"/>
        </w:rPr>
        <w:t xml:space="preserve">ить карандашом контур ладошки, </w:t>
      </w:r>
      <w:r w:rsidR="002C65CE" w:rsidRPr="00C44F3E">
        <w:rPr>
          <w:sz w:val="28"/>
          <w:szCs w:val="28"/>
          <w:lang w:eastAsia="en-US"/>
        </w:rPr>
        <w:t xml:space="preserve">затем на его основе придумывается и рисуется какой-нибудь персонаж, а затем </w:t>
      </w:r>
      <w:r w:rsidR="00080F31">
        <w:rPr>
          <w:sz w:val="28"/>
          <w:szCs w:val="28"/>
          <w:lang w:eastAsia="en-US"/>
        </w:rPr>
        <w:t xml:space="preserve">создается его конструкция с помощью </w:t>
      </w:r>
      <w:r w:rsidR="002C65CE" w:rsidRPr="00C44F3E">
        <w:rPr>
          <w:sz w:val="28"/>
          <w:szCs w:val="28"/>
          <w:lang w:eastAsia="en-US"/>
        </w:rPr>
        <w:t xml:space="preserve">рук.  Персонажам можно нарисовать лицо.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Задание 1: Конструирование  индивидуальных   персонажей</w:t>
      </w:r>
      <w:r w:rsidR="00080F31">
        <w:rPr>
          <w:sz w:val="28"/>
          <w:szCs w:val="28"/>
          <w:lang w:eastAsia="en-US"/>
        </w:rPr>
        <w:t xml:space="preserve">  с помощью рук (один актер):  Цветок, </w:t>
      </w:r>
      <w:r w:rsidRPr="00C44F3E">
        <w:rPr>
          <w:sz w:val="28"/>
          <w:szCs w:val="28"/>
          <w:lang w:eastAsia="en-US"/>
        </w:rPr>
        <w:t>Птичка, Чере</w:t>
      </w:r>
      <w:r w:rsidR="00080F31">
        <w:rPr>
          <w:sz w:val="28"/>
          <w:szCs w:val="28"/>
          <w:lang w:eastAsia="en-US"/>
        </w:rPr>
        <w:t xml:space="preserve">пашка, Улитка, </w:t>
      </w:r>
      <w:r w:rsidR="003532AC">
        <w:rPr>
          <w:sz w:val="28"/>
          <w:szCs w:val="28"/>
          <w:lang w:eastAsia="en-US"/>
        </w:rPr>
        <w:t>Р</w:t>
      </w:r>
      <w:r w:rsidR="00080F31">
        <w:rPr>
          <w:sz w:val="28"/>
          <w:szCs w:val="28"/>
          <w:lang w:eastAsia="en-US"/>
        </w:rPr>
        <w:t xml:space="preserve">ыбка, </w:t>
      </w:r>
      <w:r w:rsidR="003532AC">
        <w:rPr>
          <w:sz w:val="28"/>
          <w:szCs w:val="28"/>
          <w:lang w:eastAsia="en-US"/>
        </w:rPr>
        <w:t>Лебедь,</w:t>
      </w:r>
      <w:r w:rsidR="00080F31">
        <w:rPr>
          <w:sz w:val="28"/>
          <w:szCs w:val="28"/>
          <w:lang w:eastAsia="en-US"/>
        </w:rPr>
        <w:t xml:space="preserve"> Дерево, Человечек </w:t>
      </w:r>
      <w:r w:rsidRPr="00C44F3E">
        <w:rPr>
          <w:sz w:val="28"/>
          <w:szCs w:val="28"/>
          <w:lang w:eastAsia="en-US"/>
        </w:rPr>
        <w:t xml:space="preserve">и т.д. </w:t>
      </w:r>
    </w:p>
    <w:p w:rsidR="006B4D29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Задание 2: Создаём   групповые проекты (два-три ребёнка-актера) в конструировании фигур руками:  Страус, Павлин и т.д. </w:t>
      </w:r>
      <w:r w:rsidR="006B4D29" w:rsidRPr="00C44F3E">
        <w:rPr>
          <w:sz w:val="28"/>
          <w:szCs w:val="28"/>
          <w:lang w:eastAsia="en-US"/>
        </w:rPr>
        <w:t xml:space="preserve"> 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C44F3E">
        <w:rPr>
          <w:b/>
          <w:noProof/>
          <w:sz w:val="28"/>
          <w:szCs w:val="28"/>
        </w:rPr>
        <w:drawing>
          <wp:inline distT="0" distB="0" distL="0" distR="0">
            <wp:extent cx="1686920" cy="1262503"/>
            <wp:effectExtent l="19050" t="0" r="85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05" cy="126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F3E">
        <w:rPr>
          <w:b/>
          <w:sz w:val="28"/>
          <w:szCs w:val="28"/>
          <w:lang w:eastAsia="en-US"/>
        </w:rPr>
        <w:t xml:space="preserve"> </w:t>
      </w:r>
      <w:r w:rsidRPr="00C44F3E">
        <w:rPr>
          <w:b/>
          <w:noProof/>
          <w:sz w:val="28"/>
          <w:szCs w:val="28"/>
        </w:rPr>
        <w:drawing>
          <wp:inline distT="0" distB="0" distL="0" distR="0">
            <wp:extent cx="1686807" cy="1262418"/>
            <wp:effectExtent l="19050" t="0" r="864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36" cy="126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F3E">
        <w:rPr>
          <w:b/>
          <w:sz w:val="28"/>
          <w:szCs w:val="28"/>
          <w:lang w:eastAsia="en-US"/>
        </w:rPr>
        <w:t xml:space="preserve"> </w:t>
      </w:r>
      <w:r w:rsidRPr="00C44F3E">
        <w:rPr>
          <w:b/>
          <w:noProof/>
          <w:sz w:val="28"/>
          <w:szCs w:val="28"/>
        </w:rPr>
        <w:drawing>
          <wp:inline distT="0" distB="0" distL="0" distR="0">
            <wp:extent cx="1739651" cy="130196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489" cy="130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C44F3E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1641216" cy="122829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24" cy="123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F3E">
        <w:rPr>
          <w:b/>
          <w:sz w:val="28"/>
          <w:szCs w:val="28"/>
          <w:lang w:eastAsia="en-US"/>
        </w:rPr>
        <w:t xml:space="preserve"> </w:t>
      </w:r>
      <w:r w:rsidRPr="00C44F3E">
        <w:rPr>
          <w:b/>
          <w:noProof/>
          <w:sz w:val="28"/>
          <w:szCs w:val="28"/>
        </w:rPr>
        <w:drawing>
          <wp:inline distT="0" distB="0" distL="0" distR="0">
            <wp:extent cx="1623098" cy="121473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61" cy="121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F3E">
        <w:rPr>
          <w:b/>
          <w:sz w:val="28"/>
          <w:szCs w:val="28"/>
          <w:lang w:eastAsia="en-US"/>
        </w:rPr>
        <w:t xml:space="preserve"> </w:t>
      </w:r>
      <w:r w:rsidRPr="00C44F3E">
        <w:rPr>
          <w:b/>
          <w:noProof/>
          <w:sz w:val="28"/>
          <w:szCs w:val="28"/>
        </w:rPr>
        <w:drawing>
          <wp:inline distT="0" distB="0" distL="0" distR="0">
            <wp:extent cx="1659451" cy="124194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215" cy="124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F3E">
        <w:rPr>
          <w:b/>
          <w:sz w:val="28"/>
          <w:szCs w:val="28"/>
          <w:lang w:eastAsia="en-US"/>
        </w:rPr>
        <w:t xml:space="preserve"> </w:t>
      </w:r>
    </w:p>
    <w:p w:rsidR="002C65CE" w:rsidRPr="00C44F3E" w:rsidRDefault="003532AC" w:rsidP="003532AC">
      <w:pPr>
        <w:spacing w:line="360" w:lineRule="auto"/>
        <w:ind w:left="709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8</w:t>
      </w:r>
      <w:r w:rsidR="006B4D29" w:rsidRPr="00C44F3E">
        <w:rPr>
          <w:b/>
          <w:sz w:val="28"/>
          <w:szCs w:val="28"/>
          <w:lang w:eastAsia="en-US"/>
        </w:rPr>
        <w:t xml:space="preserve"> «Загадки превращений».</w:t>
      </w:r>
    </w:p>
    <w:p w:rsidR="002C65CE" w:rsidRPr="00C44F3E" w:rsidRDefault="006B4D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</w:t>
      </w:r>
      <w:r w:rsidR="002C65CE" w:rsidRPr="00C44F3E">
        <w:rPr>
          <w:sz w:val="28"/>
          <w:szCs w:val="28"/>
          <w:lang w:eastAsia="en-US"/>
        </w:rPr>
        <w:t xml:space="preserve">«Если бы…» - волшебное слово для превращений.  </w:t>
      </w:r>
    </w:p>
    <w:p w:rsidR="009B4899" w:rsidRPr="00C44F3E" w:rsidRDefault="003532AC" w:rsidP="00242194">
      <w:pPr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Загадки превращений предметов </w:t>
      </w:r>
      <w:r w:rsidR="009B4899" w:rsidRPr="00C44F3E">
        <w:rPr>
          <w:sz w:val="28"/>
          <w:szCs w:val="28"/>
          <w:lang w:eastAsia="en-US"/>
        </w:rPr>
        <w:t xml:space="preserve">в персонажи. </w:t>
      </w:r>
      <w:r>
        <w:rPr>
          <w:sz w:val="28"/>
          <w:szCs w:val="28"/>
          <w:lang w:eastAsia="en-US"/>
        </w:rPr>
        <w:t>«</w:t>
      </w:r>
      <w:r w:rsidR="009B4899" w:rsidRPr="00C44F3E">
        <w:rPr>
          <w:sz w:val="28"/>
          <w:szCs w:val="28"/>
          <w:lang w:eastAsia="en-US"/>
        </w:rPr>
        <w:t>Разукрашиваем</w:t>
      </w:r>
      <w:r>
        <w:rPr>
          <w:sz w:val="28"/>
          <w:szCs w:val="28"/>
          <w:lang w:eastAsia="en-US"/>
        </w:rPr>
        <w:t>»</w:t>
      </w:r>
      <w:r w:rsidR="009B4899" w:rsidRPr="00C44F3E">
        <w:rPr>
          <w:sz w:val="28"/>
          <w:szCs w:val="28"/>
          <w:lang w:eastAsia="en-US"/>
        </w:rPr>
        <w:t xml:space="preserve"> обезличенные предметы, придаем им </w:t>
      </w:r>
      <w:r w:rsidR="00D468C3" w:rsidRPr="00C44F3E">
        <w:rPr>
          <w:sz w:val="28"/>
          <w:szCs w:val="28"/>
          <w:lang w:eastAsia="en-US"/>
        </w:rPr>
        <w:t>а</w:t>
      </w:r>
      <w:r w:rsidR="009B4899" w:rsidRPr="00C44F3E">
        <w:rPr>
          <w:sz w:val="28"/>
          <w:szCs w:val="28"/>
          <w:lang w:eastAsia="en-US"/>
        </w:rPr>
        <w:t>нимационный характер (одушевление, оживление  неодушевленных предмет</w:t>
      </w:r>
      <w:r>
        <w:rPr>
          <w:sz w:val="28"/>
          <w:szCs w:val="28"/>
          <w:lang w:eastAsia="en-US"/>
        </w:rPr>
        <w:t>ов).</w:t>
      </w:r>
      <w:r w:rsidR="009B4899" w:rsidRPr="00C44F3E">
        <w:rPr>
          <w:sz w:val="28"/>
          <w:szCs w:val="28"/>
          <w:lang w:eastAsia="en-US"/>
        </w:rPr>
        <w:t xml:space="preserve">  Например:</w:t>
      </w:r>
    </w:p>
    <w:p w:rsidR="009B4899" w:rsidRPr="00C44F3E" w:rsidRDefault="003532AC" w:rsidP="00242194">
      <w:pPr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Что бы мог </w:t>
      </w:r>
      <w:r w:rsidR="009B4899" w:rsidRPr="00C44F3E">
        <w:rPr>
          <w:sz w:val="28"/>
          <w:szCs w:val="28"/>
          <w:lang w:eastAsia="en-US"/>
        </w:rPr>
        <w:t>сказать самовар  Федоре  про ее горе?</w:t>
      </w:r>
    </w:p>
    <w:p w:rsidR="009B4899" w:rsidRPr="00C44F3E" w:rsidRDefault="003532AC" w:rsidP="00242194">
      <w:pPr>
        <w:tabs>
          <w:tab w:val="center" w:pos="4677"/>
          <w:tab w:val="right" w:pos="9355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Что бы могла  </w:t>
      </w:r>
      <w:r w:rsidR="009B4899" w:rsidRPr="00C44F3E">
        <w:rPr>
          <w:sz w:val="28"/>
          <w:szCs w:val="28"/>
          <w:lang w:eastAsia="en-US"/>
        </w:rPr>
        <w:t>сказать  иголочка про елочку  или снег?  И т</w:t>
      </w:r>
      <w:r w:rsidR="00D468C3" w:rsidRPr="00C44F3E">
        <w:rPr>
          <w:sz w:val="28"/>
          <w:szCs w:val="28"/>
          <w:lang w:eastAsia="en-US"/>
        </w:rPr>
        <w:t>.</w:t>
      </w:r>
      <w:r w:rsidR="009B4899" w:rsidRPr="00C44F3E">
        <w:rPr>
          <w:sz w:val="28"/>
          <w:szCs w:val="28"/>
          <w:lang w:eastAsia="en-US"/>
        </w:rPr>
        <w:t>д .</w:t>
      </w:r>
    </w:p>
    <w:p w:rsidR="009B4899" w:rsidRPr="003532AC" w:rsidRDefault="003532AC" w:rsidP="00242194">
      <w:pPr>
        <w:tabs>
          <w:tab w:val="center" w:pos="4677"/>
          <w:tab w:val="right" w:pos="9355"/>
        </w:tabs>
        <w:spacing w:line="360" w:lineRule="auto"/>
        <w:ind w:firstLine="709"/>
        <w:jc w:val="both"/>
        <w:rPr>
          <w:i/>
          <w:sz w:val="28"/>
          <w:szCs w:val="28"/>
          <w:lang w:eastAsia="en-US"/>
        </w:rPr>
      </w:pPr>
      <w:r w:rsidRPr="003532AC">
        <w:rPr>
          <w:i/>
          <w:sz w:val="28"/>
          <w:szCs w:val="28"/>
          <w:lang w:eastAsia="en-US"/>
        </w:rPr>
        <w:t>Рекомендуемые игры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Игра «Превращение предмета».</w:t>
      </w:r>
    </w:p>
    <w:p w:rsidR="002C65CE" w:rsidRPr="00C44F3E" w:rsidRDefault="003532AC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Цель: развитие чувства веры и правды, смелости, сообразительности</w:t>
      </w:r>
      <w:r w:rsidR="002C65CE" w:rsidRPr="00C44F3E">
        <w:rPr>
          <w:sz w:val="28"/>
          <w:szCs w:val="28"/>
          <w:lang w:eastAsia="en-US"/>
        </w:rPr>
        <w:t>, вооб</w:t>
      </w:r>
      <w:r>
        <w:rPr>
          <w:sz w:val="28"/>
          <w:szCs w:val="28"/>
          <w:lang w:eastAsia="en-US"/>
        </w:rPr>
        <w:t>ражения и фантазии</w:t>
      </w:r>
      <w:r w:rsidR="002C65CE" w:rsidRPr="00C44F3E">
        <w:rPr>
          <w:sz w:val="28"/>
          <w:szCs w:val="28"/>
          <w:lang w:eastAsia="en-US"/>
        </w:rPr>
        <w:t>.</w:t>
      </w:r>
    </w:p>
    <w:p w:rsidR="008D3893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Ход игры. Предмет кладется на стул в центре круга или передается по кругу от одного ребенка к другому. Каждый должен действовать с предметом по-своему, оправдывая его новое предназначение, чтобы была понятна суть превращения.</w:t>
      </w:r>
    </w:p>
    <w:p w:rsidR="008D3893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Варианты превращения разных предметов: </w:t>
      </w:r>
    </w:p>
    <w:p w:rsidR="008D3893" w:rsidRPr="00C44F3E" w:rsidRDefault="008D3893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- </w:t>
      </w:r>
      <w:r w:rsidR="002C65CE" w:rsidRPr="00C44F3E">
        <w:rPr>
          <w:sz w:val="28"/>
          <w:szCs w:val="28"/>
          <w:lang w:eastAsia="en-US"/>
        </w:rPr>
        <w:t xml:space="preserve">карандаш или палочка </w:t>
      </w:r>
      <w:r w:rsidR="003532AC">
        <w:rPr>
          <w:sz w:val="28"/>
          <w:szCs w:val="28"/>
          <w:lang w:eastAsia="en-US"/>
        </w:rPr>
        <w:t>-</w:t>
      </w:r>
      <w:r w:rsidR="002C65CE" w:rsidRPr="00C44F3E">
        <w:rPr>
          <w:sz w:val="28"/>
          <w:szCs w:val="28"/>
          <w:lang w:eastAsia="en-US"/>
        </w:rPr>
        <w:t xml:space="preserve"> ключ, отвертка, вилка, ложка, шприц,</w:t>
      </w:r>
      <w:r w:rsidRPr="00C44F3E">
        <w:rPr>
          <w:sz w:val="28"/>
          <w:szCs w:val="28"/>
          <w:lang w:eastAsia="en-US"/>
        </w:rPr>
        <w:t xml:space="preserve"> </w:t>
      </w:r>
      <w:r w:rsidR="002C65CE" w:rsidRPr="00C44F3E">
        <w:rPr>
          <w:sz w:val="28"/>
          <w:szCs w:val="28"/>
          <w:lang w:eastAsia="en-US"/>
        </w:rPr>
        <w:t xml:space="preserve"> градусник, зубная щетка, кисточка для рисования, дудочка, расческа и т.д.;</w:t>
      </w:r>
    </w:p>
    <w:p w:rsidR="008D3893" w:rsidRPr="00C44F3E" w:rsidRDefault="008D3893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-</w:t>
      </w:r>
      <w:r w:rsidR="002C65CE" w:rsidRPr="00C44F3E">
        <w:rPr>
          <w:sz w:val="28"/>
          <w:szCs w:val="28"/>
          <w:lang w:eastAsia="en-US"/>
        </w:rPr>
        <w:t xml:space="preserve"> маленький мячик </w:t>
      </w:r>
      <w:r w:rsidR="003532AC">
        <w:rPr>
          <w:sz w:val="28"/>
          <w:szCs w:val="28"/>
          <w:lang w:eastAsia="en-US"/>
        </w:rPr>
        <w:t>-</w:t>
      </w:r>
      <w:r w:rsidR="002C65CE" w:rsidRPr="00C44F3E">
        <w:rPr>
          <w:sz w:val="28"/>
          <w:szCs w:val="28"/>
          <w:lang w:eastAsia="en-US"/>
        </w:rPr>
        <w:t xml:space="preserve"> яблоко</w:t>
      </w:r>
      <w:r w:rsidRPr="00C44F3E">
        <w:rPr>
          <w:sz w:val="28"/>
          <w:szCs w:val="28"/>
          <w:lang w:eastAsia="en-US"/>
        </w:rPr>
        <w:t xml:space="preserve">, </w:t>
      </w:r>
      <w:r w:rsidR="002C65CE" w:rsidRPr="00C44F3E">
        <w:rPr>
          <w:sz w:val="28"/>
          <w:szCs w:val="28"/>
          <w:lang w:eastAsia="en-US"/>
        </w:rPr>
        <w:t xml:space="preserve"> ракушка, снежок, картошка, камень, ежик, колобок, цыпленок и т.д</w:t>
      </w:r>
      <w:r w:rsidR="006C6F33">
        <w:rPr>
          <w:sz w:val="28"/>
          <w:szCs w:val="28"/>
          <w:lang w:eastAsia="en-US"/>
        </w:rPr>
        <w:t>.</w:t>
      </w:r>
      <w:r w:rsidR="002C65CE" w:rsidRPr="00C44F3E">
        <w:rPr>
          <w:sz w:val="28"/>
          <w:szCs w:val="28"/>
          <w:lang w:eastAsia="en-US"/>
        </w:rPr>
        <w:t xml:space="preserve">; </w:t>
      </w:r>
    </w:p>
    <w:p w:rsidR="008D3893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</w:t>
      </w:r>
      <w:r w:rsidR="008D3893" w:rsidRPr="00C44F3E">
        <w:rPr>
          <w:sz w:val="28"/>
          <w:szCs w:val="28"/>
          <w:lang w:eastAsia="en-US"/>
        </w:rPr>
        <w:t xml:space="preserve">- </w:t>
      </w:r>
      <w:r w:rsidRPr="00C44F3E">
        <w:rPr>
          <w:sz w:val="28"/>
          <w:szCs w:val="28"/>
          <w:lang w:eastAsia="en-US"/>
        </w:rPr>
        <w:t xml:space="preserve">записная книжка </w:t>
      </w:r>
      <w:r w:rsidR="003532AC">
        <w:rPr>
          <w:sz w:val="28"/>
          <w:szCs w:val="28"/>
          <w:lang w:eastAsia="en-US"/>
        </w:rPr>
        <w:t>-</w:t>
      </w:r>
      <w:r w:rsidRPr="00C44F3E">
        <w:rPr>
          <w:sz w:val="28"/>
          <w:szCs w:val="28"/>
          <w:lang w:eastAsia="en-US"/>
        </w:rPr>
        <w:t xml:space="preserve"> зеркальце, фонарик, мыло, шоколадка, обувная щетка, </w:t>
      </w:r>
      <w:r w:rsidR="00080F31">
        <w:rPr>
          <w:sz w:val="28"/>
          <w:szCs w:val="28"/>
          <w:lang w:eastAsia="en-US"/>
        </w:rPr>
        <w:t>мобильный телефон</w:t>
      </w:r>
      <w:r w:rsidRPr="00C44F3E">
        <w:rPr>
          <w:sz w:val="28"/>
          <w:szCs w:val="28"/>
          <w:lang w:eastAsia="en-US"/>
        </w:rPr>
        <w:t xml:space="preserve">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Можно превращать стул или деревянный куб, тогда дети должны оправдывать условное название предмета. Например, большой деревянный куб может быть превращен в королевский трон, клумбу, памятник, костер.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lastRenderedPageBreak/>
        <w:t>Игра «Превращение комнаты».</w:t>
      </w:r>
    </w:p>
    <w:p w:rsidR="002C65CE" w:rsidRPr="00C44F3E" w:rsidRDefault="003532AC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 т</w:t>
      </w:r>
      <w:r w:rsidR="002C65CE" w:rsidRPr="00C44F3E">
        <w:rPr>
          <w:sz w:val="28"/>
          <w:szCs w:val="28"/>
          <w:lang w:eastAsia="en-US"/>
        </w:rPr>
        <w:t>а же.</w:t>
      </w:r>
    </w:p>
    <w:p w:rsidR="008D3893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Ход игры. Дети распределяются на 2</w:t>
      </w:r>
      <w:r w:rsidR="003532AC">
        <w:rPr>
          <w:sz w:val="28"/>
          <w:szCs w:val="28"/>
          <w:lang w:eastAsia="en-US"/>
        </w:rPr>
        <w:t>-3 группы</w:t>
      </w:r>
      <w:r w:rsidR="00080F31">
        <w:rPr>
          <w:sz w:val="28"/>
          <w:szCs w:val="28"/>
          <w:lang w:eastAsia="en-US"/>
        </w:rPr>
        <w:t>,</w:t>
      </w:r>
      <w:r w:rsidRPr="00C44F3E">
        <w:rPr>
          <w:sz w:val="28"/>
          <w:szCs w:val="28"/>
          <w:lang w:eastAsia="en-US"/>
        </w:rPr>
        <w:t xml:space="preserve"> и каждая из них придумывает св</w:t>
      </w:r>
      <w:r w:rsidR="003532AC">
        <w:rPr>
          <w:sz w:val="28"/>
          <w:szCs w:val="28"/>
          <w:lang w:eastAsia="en-US"/>
        </w:rPr>
        <w:t xml:space="preserve">ой вариант превращения комнаты. </w:t>
      </w:r>
      <w:r w:rsidRPr="00C44F3E">
        <w:rPr>
          <w:sz w:val="28"/>
          <w:szCs w:val="28"/>
          <w:lang w:eastAsia="en-US"/>
        </w:rPr>
        <w:t xml:space="preserve">Остальные дети по поведению участников превращения отгадывают, во что именно превращена комната. </w:t>
      </w:r>
    </w:p>
    <w:p w:rsidR="002C65CE" w:rsidRPr="00C44F3E" w:rsidRDefault="002C65CE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>Возможные варианты, предложенные детьми: магазин, театр, берег моря, поликлиника, зоопарк, замок Спящей красавицы, пещера дракона и т.д.</w:t>
      </w:r>
    </w:p>
    <w:p w:rsidR="002C65CE" w:rsidRPr="00C44F3E" w:rsidRDefault="003532AC" w:rsidP="00242194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И</w:t>
      </w:r>
      <w:r w:rsidR="002C65CE" w:rsidRPr="00C44F3E">
        <w:rPr>
          <w:sz w:val="28"/>
          <w:szCs w:val="28"/>
          <w:lang w:eastAsia="en-US"/>
        </w:rPr>
        <w:t xml:space="preserve">гра «Превращение детей». </w:t>
      </w:r>
    </w:p>
    <w:p w:rsidR="002C65CE" w:rsidRPr="00C44F3E" w:rsidRDefault="003532AC" w:rsidP="00242194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Цель т</w:t>
      </w:r>
      <w:r w:rsidR="002C65CE" w:rsidRPr="00C44F3E">
        <w:rPr>
          <w:sz w:val="28"/>
          <w:szCs w:val="28"/>
          <w:lang w:eastAsia="en-US"/>
        </w:rPr>
        <w:t>а же.</w:t>
      </w:r>
    </w:p>
    <w:p w:rsidR="002C65CE" w:rsidRPr="00C44F3E" w:rsidRDefault="002C65CE" w:rsidP="00242194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Ход игры. По команде педагога дети превращаются в деревья, цветы, грибы, игрушки, бабочек, змей, лягушек, котят и т.д. </w:t>
      </w:r>
      <w:r w:rsidR="008D3893" w:rsidRPr="00C44F3E">
        <w:rPr>
          <w:sz w:val="28"/>
          <w:szCs w:val="28"/>
          <w:lang w:eastAsia="en-US"/>
        </w:rPr>
        <w:t xml:space="preserve"> </w:t>
      </w:r>
      <w:r w:rsidRPr="00C44F3E">
        <w:rPr>
          <w:sz w:val="28"/>
          <w:szCs w:val="28"/>
          <w:lang w:eastAsia="en-US"/>
        </w:rPr>
        <w:t>Педагог может сам превратиться в злую волшебницу и превращать детей по своему желанию.</w:t>
      </w:r>
    </w:p>
    <w:p w:rsidR="006B4D29" w:rsidRPr="00C44F3E" w:rsidRDefault="00C44F3E" w:rsidP="003532AC">
      <w:pPr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9</w:t>
      </w:r>
      <w:r w:rsidR="006B4D29" w:rsidRPr="00C44F3E">
        <w:rPr>
          <w:b/>
          <w:sz w:val="28"/>
          <w:szCs w:val="28"/>
          <w:lang w:eastAsia="en-US"/>
        </w:rPr>
        <w:t xml:space="preserve"> «Заключительная». </w:t>
      </w:r>
      <w:r w:rsidR="006B4D29" w:rsidRPr="00C44F3E">
        <w:rPr>
          <w:sz w:val="28"/>
          <w:szCs w:val="28"/>
          <w:lang w:eastAsia="en-US"/>
        </w:rPr>
        <w:t>Подготовка к итоговому показу.</w:t>
      </w:r>
      <w:r w:rsidR="002C65CE" w:rsidRPr="00C44F3E">
        <w:rPr>
          <w:sz w:val="28"/>
          <w:szCs w:val="28"/>
          <w:lang w:eastAsia="en-US"/>
        </w:rPr>
        <w:t xml:space="preserve"> Репетиции.</w:t>
      </w:r>
      <w:r w:rsidR="006B4D29" w:rsidRPr="00C44F3E">
        <w:rPr>
          <w:sz w:val="28"/>
          <w:szCs w:val="28"/>
          <w:lang w:eastAsia="en-US"/>
        </w:rPr>
        <w:t xml:space="preserve">  </w:t>
      </w:r>
    </w:p>
    <w:p w:rsidR="003532AC" w:rsidRDefault="00C44F3E" w:rsidP="003532AC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10</w:t>
      </w:r>
      <w:r w:rsidR="006B4D29" w:rsidRPr="00C44F3E">
        <w:rPr>
          <w:b/>
          <w:sz w:val="28"/>
          <w:szCs w:val="28"/>
          <w:lang w:eastAsia="en-US"/>
        </w:rPr>
        <w:t xml:space="preserve"> «Итоговый показ». </w:t>
      </w:r>
      <w:r w:rsidR="006B4D29" w:rsidRPr="00C44F3E">
        <w:rPr>
          <w:sz w:val="28"/>
          <w:szCs w:val="28"/>
          <w:lang w:eastAsia="en-US"/>
        </w:rPr>
        <w:t xml:space="preserve">Театр на столе.     </w:t>
      </w:r>
    </w:p>
    <w:p w:rsidR="006B4D29" w:rsidRPr="00C44F3E" w:rsidRDefault="006B4D29" w:rsidP="003532AC">
      <w:pPr>
        <w:tabs>
          <w:tab w:val="left" w:pos="993"/>
        </w:tabs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C44F3E">
        <w:rPr>
          <w:sz w:val="28"/>
          <w:szCs w:val="28"/>
          <w:lang w:eastAsia="en-US"/>
        </w:rPr>
        <w:t xml:space="preserve">                 </w:t>
      </w:r>
    </w:p>
    <w:p w:rsidR="006B4D29" w:rsidRPr="0060394A" w:rsidRDefault="0064721E" w:rsidP="0060394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Второй</w:t>
      </w:r>
      <w:r w:rsidR="00C44F3E" w:rsidRPr="0060394A">
        <w:rPr>
          <w:b/>
          <w:sz w:val="28"/>
          <w:szCs w:val="28"/>
        </w:rPr>
        <w:t xml:space="preserve"> год обучения</w:t>
      </w:r>
    </w:p>
    <w:p w:rsidR="009B4899" w:rsidRPr="0060394A" w:rsidRDefault="009B4899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Данный раздел предполагает перенос концентрации внимания ребенка с предмета</w:t>
      </w:r>
      <w:r w:rsidR="009113A1" w:rsidRPr="0060394A">
        <w:rPr>
          <w:rFonts w:ascii="Times New Roman" w:hAnsi="Times New Roman"/>
          <w:sz w:val="28"/>
          <w:szCs w:val="28"/>
        </w:rPr>
        <w:t xml:space="preserve"> </w:t>
      </w:r>
      <w:r w:rsidR="003532AC">
        <w:rPr>
          <w:rFonts w:ascii="Times New Roman" w:hAnsi="Times New Roman"/>
          <w:sz w:val="28"/>
          <w:szCs w:val="28"/>
        </w:rPr>
        <w:t>(игрушки, собственных рук)</w:t>
      </w:r>
      <w:r w:rsidRPr="0060394A">
        <w:rPr>
          <w:rFonts w:ascii="Times New Roman" w:hAnsi="Times New Roman"/>
          <w:sz w:val="28"/>
          <w:szCs w:val="28"/>
        </w:rPr>
        <w:t xml:space="preserve"> как арт-объекта на себя и своё тело.  С этого момента арт-объектом является он сам  - юный актер. Годовой комплекс творческих предложений, заданий и упражнений направлен на активизацию ассоциативного и образного мышления,  развитие эмоциональной памяти.  Он дает первоначальное представление</w:t>
      </w:r>
      <w:r w:rsidR="008D3893" w:rsidRPr="0060394A">
        <w:rPr>
          <w:rFonts w:ascii="Times New Roman" w:hAnsi="Times New Roman"/>
          <w:sz w:val="28"/>
          <w:szCs w:val="28"/>
        </w:rPr>
        <w:t xml:space="preserve"> </w:t>
      </w:r>
      <w:r w:rsidR="003532AC">
        <w:rPr>
          <w:rFonts w:ascii="Times New Roman" w:hAnsi="Times New Roman"/>
          <w:sz w:val="28"/>
          <w:szCs w:val="28"/>
        </w:rPr>
        <w:t>о</w:t>
      </w:r>
      <w:r w:rsidR="008D3893" w:rsidRPr="0060394A">
        <w:rPr>
          <w:rFonts w:ascii="Times New Roman" w:hAnsi="Times New Roman"/>
          <w:sz w:val="28"/>
          <w:szCs w:val="28"/>
        </w:rPr>
        <w:t xml:space="preserve"> событии</w:t>
      </w:r>
      <w:r w:rsidR="004B10F4">
        <w:rPr>
          <w:rFonts w:ascii="Times New Roman" w:hAnsi="Times New Roman"/>
          <w:sz w:val="28"/>
          <w:szCs w:val="28"/>
        </w:rPr>
        <w:t>,</w:t>
      </w:r>
      <w:r w:rsidR="008D3893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 xml:space="preserve">о конфликте в разделе </w:t>
      </w:r>
      <w:r w:rsidR="004B10F4">
        <w:rPr>
          <w:rFonts w:ascii="Times New Roman" w:hAnsi="Times New Roman"/>
          <w:sz w:val="28"/>
          <w:szCs w:val="28"/>
        </w:rPr>
        <w:t>«</w:t>
      </w:r>
      <w:r w:rsidR="004B10F4" w:rsidRPr="0060394A">
        <w:rPr>
          <w:rFonts w:ascii="Times New Roman" w:hAnsi="Times New Roman"/>
          <w:sz w:val="28"/>
          <w:szCs w:val="28"/>
        </w:rPr>
        <w:t>Контрасты</w:t>
      </w:r>
      <w:r w:rsidR="004B10F4">
        <w:rPr>
          <w:rFonts w:ascii="Times New Roman" w:hAnsi="Times New Roman"/>
          <w:sz w:val="28"/>
          <w:szCs w:val="28"/>
        </w:rPr>
        <w:t>», в котором</w:t>
      </w:r>
      <w:r w:rsidRPr="0060394A">
        <w:rPr>
          <w:rFonts w:ascii="Times New Roman" w:hAnsi="Times New Roman"/>
          <w:sz w:val="28"/>
          <w:szCs w:val="28"/>
        </w:rPr>
        <w:t xml:space="preserve"> концентрируется больший объем упражнений на развитие ассоциативного мышления. А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="004B10F4">
        <w:rPr>
          <w:rFonts w:ascii="Times New Roman" w:hAnsi="Times New Roman"/>
          <w:sz w:val="28"/>
          <w:szCs w:val="28"/>
        </w:rPr>
        <w:t>также - развитие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="004B10F4">
        <w:rPr>
          <w:rFonts w:ascii="Times New Roman" w:hAnsi="Times New Roman"/>
          <w:sz w:val="28"/>
          <w:szCs w:val="28"/>
        </w:rPr>
        <w:t>творческой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="004B10F4">
        <w:rPr>
          <w:rFonts w:ascii="Times New Roman" w:hAnsi="Times New Roman"/>
          <w:sz w:val="28"/>
          <w:szCs w:val="28"/>
        </w:rPr>
        <w:t>активности, воображения, импровизационного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="004B10F4">
        <w:rPr>
          <w:rFonts w:ascii="Times New Roman" w:hAnsi="Times New Roman"/>
          <w:sz w:val="28"/>
          <w:szCs w:val="28"/>
        </w:rPr>
        <w:t>самочувствия</w:t>
      </w:r>
      <w:r w:rsidRPr="0060394A">
        <w:rPr>
          <w:rFonts w:ascii="Times New Roman" w:hAnsi="Times New Roman"/>
          <w:sz w:val="28"/>
          <w:szCs w:val="28"/>
        </w:rPr>
        <w:t>. Предполагает</w:t>
      </w:r>
      <w:r w:rsidR="004B10F4">
        <w:rPr>
          <w:rFonts w:ascii="Times New Roman" w:hAnsi="Times New Roman"/>
          <w:sz w:val="28"/>
          <w:szCs w:val="28"/>
        </w:rPr>
        <w:t>ся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дальнейшее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совершенствование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важного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раздела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основ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актерского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мастерства</w:t>
      </w:r>
      <w:r w:rsidR="00137ED5" w:rsidRPr="0060394A">
        <w:rPr>
          <w:rFonts w:ascii="Times New Roman" w:hAnsi="Times New Roman"/>
          <w:sz w:val="28"/>
          <w:szCs w:val="28"/>
        </w:rPr>
        <w:t xml:space="preserve"> - </w:t>
      </w:r>
      <w:r w:rsidRPr="0060394A">
        <w:rPr>
          <w:rFonts w:ascii="Times New Roman" w:hAnsi="Times New Roman"/>
          <w:sz w:val="28"/>
          <w:szCs w:val="28"/>
        </w:rPr>
        <w:t xml:space="preserve">  сценическое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внимание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и</w:t>
      </w:r>
      <w:r w:rsidR="00137ED5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память</w:t>
      </w:r>
      <w:r w:rsidR="00137ED5" w:rsidRPr="0060394A">
        <w:rPr>
          <w:rFonts w:ascii="Times New Roman" w:hAnsi="Times New Roman"/>
          <w:sz w:val="28"/>
          <w:szCs w:val="28"/>
        </w:rPr>
        <w:t>.</w:t>
      </w:r>
    </w:p>
    <w:p w:rsidR="00DD7E18" w:rsidRPr="0060394A" w:rsidRDefault="004B10F4" w:rsidP="004B10F4">
      <w:pPr>
        <w:pStyle w:val="a6"/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1</w:t>
      </w:r>
      <w:r w:rsidR="006B4D29" w:rsidRPr="0060394A">
        <w:rPr>
          <w:rFonts w:ascii="Times New Roman" w:hAnsi="Times New Roman"/>
          <w:b/>
          <w:sz w:val="28"/>
          <w:szCs w:val="28"/>
        </w:rPr>
        <w:t xml:space="preserve"> «Контрасты». </w:t>
      </w:r>
    </w:p>
    <w:p w:rsidR="006B4D29" w:rsidRPr="0060394A" w:rsidRDefault="0064721E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Путешествие по планете Земля и на </w:t>
      </w:r>
      <w:r w:rsidR="006B4D29" w:rsidRPr="0060394A">
        <w:rPr>
          <w:rFonts w:ascii="Times New Roman" w:hAnsi="Times New Roman"/>
          <w:sz w:val="28"/>
          <w:szCs w:val="28"/>
        </w:rPr>
        <w:t>иные планеты.  Зн</w:t>
      </w:r>
      <w:r w:rsidR="004B10F4">
        <w:rPr>
          <w:rFonts w:ascii="Times New Roman" w:hAnsi="Times New Roman"/>
          <w:sz w:val="28"/>
          <w:szCs w:val="28"/>
        </w:rPr>
        <w:t>акомство с  такими  природными стихиями</w:t>
      </w:r>
      <w:r w:rsidR="006B4D29" w:rsidRPr="0060394A">
        <w:rPr>
          <w:rFonts w:ascii="Times New Roman" w:hAnsi="Times New Roman"/>
          <w:sz w:val="28"/>
          <w:szCs w:val="28"/>
        </w:rPr>
        <w:t xml:space="preserve"> как Вода, Огонь, Воздух  и Земля. Белое - черное. Теплое</w:t>
      </w:r>
      <w:r w:rsidR="002C65CE" w:rsidRPr="0060394A">
        <w:rPr>
          <w:rFonts w:ascii="Times New Roman" w:hAnsi="Times New Roman"/>
          <w:sz w:val="28"/>
          <w:szCs w:val="28"/>
        </w:rPr>
        <w:t xml:space="preserve"> </w:t>
      </w:r>
      <w:r w:rsidR="006B4D29" w:rsidRPr="0060394A">
        <w:rPr>
          <w:rFonts w:ascii="Times New Roman" w:hAnsi="Times New Roman"/>
          <w:sz w:val="28"/>
          <w:szCs w:val="28"/>
        </w:rPr>
        <w:t>- холодное.</w:t>
      </w:r>
      <w:r w:rsidR="002C65CE" w:rsidRPr="0060394A">
        <w:rPr>
          <w:rFonts w:ascii="Times New Roman" w:hAnsi="Times New Roman"/>
          <w:sz w:val="28"/>
          <w:szCs w:val="28"/>
        </w:rPr>
        <w:t xml:space="preserve"> </w:t>
      </w:r>
      <w:r w:rsidR="004B10F4">
        <w:rPr>
          <w:rFonts w:ascii="Times New Roman" w:hAnsi="Times New Roman"/>
          <w:sz w:val="28"/>
          <w:szCs w:val="28"/>
        </w:rPr>
        <w:t>Тяжелый – легкий. Вкусный – г</w:t>
      </w:r>
      <w:r w:rsidR="006B4D29" w:rsidRPr="0060394A">
        <w:rPr>
          <w:rFonts w:ascii="Times New Roman" w:hAnsi="Times New Roman"/>
          <w:sz w:val="28"/>
          <w:szCs w:val="28"/>
        </w:rPr>
        <w:t>орький. Большое -  маленькое. Колючее – мягкое.</w:t>
      </w:r>
    </w:p>
    <w:p w:rsidR="00060F46" w:rsidRPr="0060394A" w:rsidRDefault="00A36D2F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Предлагаемый</w:t>
      </w:r>
      <w:r w:rsidR="0064721E">
        <w:rPr>
          <w:sz w:val="28"/>
          <w:szCs w:val="28"/>
        </w:rPr>
        <w:t xml:space="preserve"> комплекс игр и </w:t>
      </w:r>
      <w:r w:rsidR="00060F46" w:rsidRPr="0060394A">
        <w:rPr>
          <w:sz w:val="28"/>
          <w:szCs w:val="28"/>
        </w:rPr>
        <w:t>упражнений основан на принципе яркой контрастности физических ощущений и эмоциональных воспоминаний, в результате чего и активизируется ассоциативное образное мышление.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«Четыре стихии».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Все игроки находятся в кругу, ведущий  знакомит с правилами игры.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«Если я скажу слово «земля», то все должны опустить руки вниз. 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Если прозвучит слово «вода» -</w:t>
      </w:r>
      <w:r w:rsidR="000D6FC2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 xml:space="preserve">необходимо вытянуть руки вперед. 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При слове  «воздух» - поднять руки вверх,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Если услышите слово «огонь» -  вращаем руками, согнув их при этом в локте.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Далее детям предлагается хаотичное движение по кругу</w:t>
      </w:r>
      <w:r w:rsidR="00137ED5" w:rsidRPr="0060394A">
        <w:rPr>
          <w:sz w:val="28"/>
          <w:szCs w:val="28"/>
        </w:rPr>
        <w:t xml:space="preserve">, </w:t>
      </w:r>
      <w:r w:rsidRPr="0060394A">
        <w:rPr>
          <w:sz w:val="28"/>
          <w:szCs w:val="28"/>
        </w:rPr>
        <w:t xml:space="preserve">но как только звучит команда, </w:t>
      </w:r>
      <w:r w:rsidR="00137ED5" w:rsidRPr="0060394A">
        <w:rPr>
          <w:sz w:val="28"/>
          <w:szCs w:val="28"/>
        </w:rPr>
        <w:t xml:space="preserve"> они </w:t>
      </w:r>
      <w:r w:rsidRPr="0060394A">
        <w:rPr>
          <w:sz w:val="28"/>
          <w:szCs w:val="28"/>
        </w:rPr>
        <w:t xml:space="preserve">застывают в </w:t>
      </w:r>
      <w:r w:rsidR="00137ED5" w:rsidRPr="0060394A">
        <w:rPr>
          <w:sz w:val="28"/>
          <w:szCs w:val="28"/>
        </w:rPr>
        <w:t>заданной позе</w:t>
      </w:r>
      <w:r w:rsidRPr="0060394A">
        <w:rPr>
          <w:sz w:val="28"/>
          <w:szCs w:val="28"/>
        </w:rPr>
        <w:t>.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«День – ночь»</w:t>
      </w:r>
      <w:r w:rsidR="004B10F4">
        <w:rPr>
          <w:sz w:val="28"/>
          <w:szCs w:val="28"/>
        </w:rPr>
        <w:t>.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Правила игры. Если музыка играет –  наступает день, когда она перестает звучать  – пришла ночь. Днем каждый игрок может двигаться, разговаривать. Ночью же все живые существа в основном спят – это  время тишины.  Поэтому лучше вести с</w:t>
      </w:r>
      <w:r w:rsidR="004B10F4">
        <w:rPr>
          <w:sz w:val="28"/>
          <w:szCs w:val="28"/>
        </w:rPr>
        <w:t xml:space="preserve">ебя ночью тихо, соответственно - </w:t>
      </w:r>
      <w:r w:rsidRPr="0060394A">
        <w:rPr>
          <w:sz w:val="28"/>
          <w:szCs w:val="28"/>
        </w:rPr>
        <w:t>постараться замереть, либо  уснуть. И еще, ночью нужно внимательно в</w:t>
      </w:r>
      <w:r w:rsidR="004B10F4">
        <w:rPr>
          <w:sz w:val="28"/>
          <w:szCs w:val="28"/>
        </w:rPr>
        <w:t>слушиваться в тишину, послушать</w:t>
      </w:r>
      <w:r w:rsidRPr="0060394A">
        <w:rPr>
          <w:sz w:val="28"/>
          <w:szCs w:val="28"/>
        </w:rPr>
        <w:t xml:space="preserve"> внимательно, что в  это время будет происходить вокруг.</w:t>
      </w:r>
    </w:p>
    <w:p w:rsidR="00137ED5" w:rsidRPr="0060394A" w:rsidRDefault="0064721E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Ведущий чередует </w:t>
      </w:r>
      <w:r w:rsidR="00137ED5" w:rsidRPr="0060394A">
        <w:rPr>
          <w:sz w:val="28"/>
          <w:szCs w:val="28"/>
        </w:rPr>
        <w:t xml:space="preserve">день </w:t>
      </w:r>
      <w:r>
        <w:rPr>
          <w:sz w:val="28"/>
          <w:szCs w:val="28"/>
        </w:rPr>
        <w:t>и ночь</w:t>
      </w:r>
      <w:r w:rsidR="00137ED5" w:rsidRPr="0060394A">
        <w:rPr>
          <w:sz w:val="28"/>
          <w:szCs w:val="28"/>
        </w:rPr>
        <w:t>.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В финале собирает детей в круг</w:t>
      </w:r>
      <w:r w:rsidR="008D3893" w:rsidRPr="0060394A">
        <w:rPr>
          <w:sz w:val="28"/>
          <w:szCs w:val="28"/>
        </w:rPr>
        <w:t xml:space="preserve"> </w:t>
      </w:r>
      <w:r w:rsidR="004B10F4">
        <w:rPr>
          <w:sz w:val="28"/>
          <w:szCs w:val="28"/>
        </w:rPr>
        <w:t>и спрашивает,</w:t>
      </w:r>
      <w:r w:rsidRPr="0060394A">
        <w:rPr>
          <w:sz w:val="28"/>
          <w:szCs w:val="28"/>
        </w:rPr>
        <w:t xml:space="preserve"> кто что увидел и расслышал.</w:t>
      </w:r>
    </w:p>
    <w:p w:rsidR="00137ED5" w:rsidRPr="0060394A" w:rsidRDefault="004B10F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Усложнение задачи</w:t>
      </w:r>
      <w:r w:rsidR="00137ED5" w:rsidRPr="0060394A">
        <w:rPr>
          <w:sz w:val="28"/>
          <w:szCs w:val="28"/>
        </w:rPr>
        <w:t>.</w:t>
      </w:r>
    </w:p>
    <w:p w:rsidR="007064D1" w:rsidRPr="0060394A" w:rsidRDefault="004B10F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Знакомимся  сначала </w:t>
      </w:r>
      <w:r w:rsidR="007064D1" w:rsidRPr="0060394A">
        <w:rPr>
          <w:sz w:val="28"/>
          <w:szCs w:val="28"/>
        </w:rPr>
        <w:t>с</w:t>
      </w:r>
      <w:r w:rsidR="00137ED5" w:rsidRPr="0060394A">
        <w:rPr>
          <w:sz w:val="28"/>
          <w:szCs w:val="28"/>
        </w:rPr>
        <w:t xml:space="preserve"> выб</w:t>
      </w:r>
      <w:r w:rsidR="007064D1" w:rsidRPr="0060394A">
        <w:rPr>
          <w:sz w:val="28"/>
          <w:szCs w:val="28"/>
        </w:rPr>
        <w:t>р</w:t>
      </w:r>
      <w:r>
        <w:rPr>
          <w:sz w:val="28"/>
          <w:szCs w:val="28"/>
        </w:rPr>
        <w:t>анной</w:t>
      </w:r>
      <w:r w:rsidR="00137ED5" w:rsidRPr="0060394A">
        <w:rPr>
          <w:sz w:val="28"/>
          <w:szCs w:val="28"/>
        </w:rPr>
        <w:t xml:space="preserve"> препод</w:t>
      </w:r>
      <w:r w:rsidR="007064D1" w:rsidRPr="0060394A">
        <w:rPr>
          <w:sz w:val="28"/>
          <w:szCs w:val="28"/>
        </w:rPr>
        <w:t>авателем</w:t>
      </w:r>
      <w:r>
        <w:rPr>
          <w:sz w:val="28"/>
          <w:szCs w:val="28"/>
        </w:rPr>
        <w:t xml:space="preserve">  Музыкой  Утра (Зари), Музыкой  Дня (Солнца).  С</w:t>
      </w:r>
      <w:r w:rsidR="00137ED5" w:rsidRPr="0060394A">
        <w:rPr>
          <w:sz w:val="28"/>
          <w:szCs w:val="28"/>
        </w:rPr>
        <w:t>лушаем Музыку  Вечера (Заката) и звуки Ночи (Звезд и Луны</w:t>
      </w:r>
      <w:r w:rsidR="007064D1" w:rsidRPr="0060394A">
        <w:rPr>
          <w:sz w:val="28"/>
          <w:szCs w:val="28"/>
        </w:rPr>
        <w:t>).</w:t>
      </w:r>
    </w:p>
    <w:p w:rsidR="007064D1" w:rsidRPr="0060394A" w:rsidRDefault="007064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lastRenderedPageBreak/>
        <w:t>Далее а</w:t>
      </w:r>
      <w:r w:rsidR="004B10F4">
        <w:rPr>
          <w:sz w:val="28"/>
          <w:szCs w:val="28"/>
        </w:rPr>
        <w:t>удитория условно делит</w:t>
      </w:r>
      <w:r w:rsidR="00137ED5" w:rsidRPr="0060394A">
        <w:rPr>
          <w:sz w:val="28"/>
          <w:szCs w:val="28"/>
        </w:rPr>
        <w:t>ся на 4 части</w:t>
      </w:r>
      <w:r w:rsidR="004B10F4">
        <w:rPr>
          <w:sz w:val="28"/>
          <w:szCs w:val="28"/>
        </w:rPr>
        <w:t xml:space="preserve"> -</w:t>
      </w:r>
      <w:r w:rsidR="00137ED5" w:rsidRPr="0060394A">
        <w:rPr>
          <w:sz w:val="28"/>
          <w:szCs w:val="28"/>
        </w:rPr>
        <w:t xml:space="preserve"> Утро, День, Вечер и Ночь</w:t>
      </w:r>
      <w:r w:rsidRPr="0060394A">
        <w:rPr>
          <w:sz w:val="28"/>
          <w:szCs w:val="28"/>
        </w:rPr>
        <w:t>.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Когда звучит соответствующая музыка</w:t>
      </w:r>
      <w:r w:rsidR="004B10F4">
        <w:rPr>
          <w:sz w:val="28"/>
          <w:szCs w:val="28"/>
        </w:rPr>
        <w:t>,</w:t>
      </w:r>
      <w:r w:rsidRPr="0060394A">
        <w:rPr>
          <w:sz w:val="28"/>
          <w:szCs w:val="28"/>
        </w:rPr>
        <w:t xml:space="preserve"> необходимо очут</w:t>
      </w:r>
      <w:r w:rsidR="004B10F4">
        <w:rPr>
          <w:sz w:val="28"/>
          <w:szCs w:val="28"/>
        </w:rPr>
        <w:t xml:space="preserve">иться </w:t>
      </w:r>
      <w:r w:rsidRPr="0060394A">
        <w:rPr>
          <w:sz w:val="28"/>
          <w:szCs w:val="28"/>
        </w:rPr>
        <w:t xml:space="preserve">в соответствующем  пространстве. </w:t>
      </w:r>
    </w:p>
    <w:p w:rsidR="007064D1" w:rsidRPr="0060394A" w:rsidRDefault="007064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«Горячий – холодный»</w:t>
      </w:r>
      <w:r w:rsidR="004B10F4">
        <w:rPr>
          <w:sz w:val="28"/>
          <w:szCs w:val="28"/>
        </w:rPr>
        <w:t>.</w:t>
      </w:r>
    </w:p>
    <w:p w:rsidR="00137ED5" w:rsidRPr="0060394A" w:rsidRDefault="0064721E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Участникам игры </w:t>
      </w:r>
      <w:r w:rsidR="00137ED5" w:rsidRPr="0060394A">
        <w:rPr>
          <w:sz w:val="28"/>
          <w:szCs w:val="28"/>
        </w:rPr>
        <w:t>предлагается вспомнить два</w:t>
      </w:r>
      <w:r w:rsidR="007064D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контраста, например</w:t>
      </w:r>
      <w:r w:rsidR="007064D1" w:rsidRPr="0060394A">
        <w:rPr>
          <w:sz w:val="28"/>
          <w:szCs w:val="28"/>
        </w:rPr>
        <w:t>: горячий и холодный.</w:t>
      </w:r>
      <w:r w:rsidR="00137ED5" w:rsidRPr="0060394A">
        <w:rPr>
          <w:sz w:val="28"/>
          <w:szCs w:val="28"/>
        </w:rPr>
        <w:t xml:space="preserve"> 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Задание</w:t>
      </w:r>
      <w:r w:rsidR="004B10F4">
        <w:rPr>
          <w:sz w:val="28"/>
          <w:szCs w:val="28"/>
        </w:rPr>
        <w:t>.</w:t>
      </w:r>
      <w:r w:rsidRPr="0060394A">
        <w:rPr>
          <w:sz w:val="28"/>
          <w:szCs w:val="28"/>
        </w:rPr>
        <w:t xml:space="preserve"> Какие предметы бывают горячими?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А что чаще всего бывает холодным?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А что</w:t>
      </w:r>
      <w:r w:rsidR="0064721E">
        <w:rPr>
          <w:sz w:val="28"/>
          <w:szCs w:val="28"/>
        </w:rPr>
        <w:t xml:space="preserve"> может случиться, если встретятся</w:t>
      </w:r>
      <w:r w:rsidRPr="0060394A">
        <w:rPr>
          <w:sz w:val="28"/>
          <w:szCs w:val="28"/>
        </w:rPr>
        <w:t xml:space="preserve"> сосулька  и солнце?</w:t>
      </w:r>
    </w:p>
    <w:p w:rsidR="00137ED5" w:rsidRPr="0060394A" w:rsidRDefault="004B10F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137ED5" w:rsidRPr="0060394A">
        <w:rPr>
          <w:sz w:val="28"/>
          <w:szCs w:val="28"/>
        </w:rPr>
        <w:t>ак поведет себя мороженое, решившее позагорать</w:t>
      </w:r>
      <w:r w:rsidR="0064721E">
        <w:rPr>
          <w:sz w:val="28"/>
          <w:szCs w:val="28"/>
        </w:rPr>
        <w:t xml:space="preserve"> </w:t>
      </w:r>
      <w:r w:rsidR="0064721E" w:rsidRPr="0060394A">
        <w:rPr>
          <w:sz w:val="28"/>
          <w:szCs w:val="28"/>
        </w:rPr>
        <w:t>на пляже</w:t>
      </w:r>
      <w:r w:rsidR="00137ED5" w:rsidRPr="0060394A">
        <w:rPr>
          <w:sz w:val="28"/>
          <w:szCs w:val="28"/>
        </w:rPr>
        <w:t>?</w:t>
      </w:r>
    </w:p>
    <w:p w:rsidR="00137ED5" w:rsidRPr="0060394A" w:rsidRDefault="004B10F4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скажет лед в стакане горячего</w:t>
      </w:r>
      <w:r w:rsidR="00137ED5" w:rsidRPr="0060394A">
        <w:rPr>
          <w:sz w:val="28"/>
          <w:szCs w:val="28"/>
        </w:rPr>
        <w:t xml:space="preserve"> чая?</w:t>
      </w:r>
    </w:p>
    <w:p w:rsidR="007064D1" w:rsidRPr="0060394A" w:rsidRDefault="007064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«Вкусный - горький»</w:t>
      </w:r>
      <w:r w:rsidR="004B10F4">
        <w:rPr>
          <w:sz w:val="28"/>
          <w:szCs w:val="28"/>
        </w:rPr>
        <w:t>.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Если бы встретились, например, Красный  гранат и Синий баклажан, то о чем бы они поспорили?  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Что для вас вкусное?</w:t>
      </w:r>
    </w:p>
    <w:p w:rsidR="00137ED5" w:rsidRPr="0060394A" w:rsidRDefault="0064721E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</w:t>
      </w:r>
      <w:r w:rsidR="00137ED5" w:rsidRPr="0060394A">
        <w:rPr>
          <w:sz w:val="28"/>
          <w:szCs w:val="28"/>
        </w:rPr>
        <w:t>бывает горьким?</w:t>
      </w:r>
    </w:p>
    <w:p w:rsidR="00137ED5" w:rsidRPr="0060394A" w:rsidRDefault="00137ED5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А что было</w:t>
      </w:r>
      <w:r w:rsidR="004B10F4">
        <w:rPr>
          <w:sz w:val="28"/>
          <w:szCs w:val="28"/>
        </w:rPr>
        <w:t xml:space="preserve"> бы, если бы встретились Перец и </w:t>
      </w:r>
      <w:r w:rsidRPr="0060394A">
        <w:rPr>
          <w:sz w:val="28"/>
          <w:szCs w:val="28"/>
        </w:rPr>
        <w:t>Абрикос (</w:t>
      </w:r>
      <w:r w:rsidR="007064D1" w:rsidRPr="0060394A">
        <w:rPr>
          <w:sz w:val="28"/>
          <w:szCs w:val="28"/>
        </w:rPr>
        <w:t>Шоколадка и Микстура от кашля</w:t>
      </w:r>
      <w:r w:rsidRPr="0060394A">
        <w:rPr>
          <w:sz w:val="28"/>
          <w:szCs w:val="28"/>
        </w:rPr>
        <w:t>)</w:t>
      </w:r>
      <w:r w:rsidR="007064D1" w:rsidRPr="0060394A">
        <w:rPr>
          <w:sz w:val="28"/>
          <w:szCs w:val="28"/>
        </w:rPr>
        <w:t>.</w:t>
      </w:r>
      <w:r w:rsidRPr="0060394A">
        <w:rPr>
          <w:sz w:val="28"/>
          <w:szCs w:val="28"/>
        </w:rPr>
        <w:t xml:space="preserve"> </w:t>
      </w:r>
    </w:p>
    <w:p w:rsidR="007064D1" w:rsidRPr="0060394A" w:rsidRDefault="007064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«Тяжёлый - лёгкий»</w:t>
      </w:r>
      <w:r w:rsidR="004B10F4">
        <w:rPr>
          <w:sz w:val="28"/>
          <w:szCs w:val="28"/>
        </w:rPr>
        <w:t>.</w:t>
      </w:r>
    </w:p>
    <w:p w:rsidR="00137ED5" w:rsidRPr="0060394A" w:rsidRDefault="00137ED5" w:rsidP="004B10F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Как встретились бы на </w:t>
      </w:r>
      <w:r w:rsidR="004B10F4">
        <w:rPr>
          <w:sz w:val="28"/>
          <w:szCs w:val="28"/>
        </w:rPr>
        <w:t>одной тропинке: Слон и Стрекоза</w:t>
      </w:r>
      <w:r w:rsidRPr="0060394A">
        <w:rPr>
          <w:sz w:val="28"/>
          <w:szCs w:val="28"/>
        </w:rPr>
        <w:t xml:space="preserve">, Бегемот и </w:t>
      </w:r>
      <w:r w:rsidR="007064D1" w:rsidRPr="0060394A">
        <w:rPr>
          <w:sz w:val="28"/>
          <w:szCs w:val="28"/>
        </w:rPr>
        <w:t>Муравей</w:t>
      </w:r>
      <w:r w:rsidRPr="0060394A">
        <w:rPr>
          <w:sz w:val="28"/>
          <w:szCs w:val="28"/>
        </w:rPr>
        <w:t>,</w:t>
      </w:r>
      <w:r w:rsidR="004B10F4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Перышко и Крыло самолета,  Снежинка и Грузовик.</w:t>
      </w:r>
    </w:p>
    <w:p w:rsidR="00137ED5" w:rsidRPr="0060394A" w:rsidRDefault="00484DC4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«Угадай цвет»</w:t>
      </w:r>
      <w:r w:rsidR="004B10F4">
        <w:rPr>
          <w:sz w:val="28"/>
          <w:szCs w:val="28"/>
        </w:rPr>
        <w:t>.</w:t>
      </w:r>
    </w:p>
    <w:p w:rsidR="00137ED5" w:rsidRPr="0060394A" w:rsidRDefault="00137ED5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Группа делится на две команды. Один из участников выходит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за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дверь. В это время дети</w:t>
      </w:r>
      <w:r w:rsidR="00484DC4" w:rsidRPr="0060394A">
        <w:rPr>
          <w:sz w:val="28"/>
          <w:szCs w:val="28"/>
        </w:rPr>
        <w:t xml:space="preserve"> </w:t>
      </w:r>
      <w:r w:rsidR="004B10F4">
        <w:rPr>
          <w:sz w:val="28"/>
          <w:szCs w:val="28"/>
        </w:rPr>
        <w:t xml:space="preserve">договариваются </w:t>
      </w:r>
      <w:r w:rsidRPr="0060394A">
        <w:rPr>
          <w:sz w:val="28"/>
          <w:szCs w:val="28"/>
        </w:rPr>
        <w:t xml:space="preserve">о </w:t>
      </w:r>
      <w:r w:rsidR="00484DC4" w:rsidRPr="0060394A">
        <w:rPr>
          <w:sz w:val="28"/>
          <w:szCs w:val="28"/>
        </w:rPr>
        <w:t>том,</w:t>
      </w:r>
      <w:r w:rsidRPr="0060394A">
        <w:rPr>
          <w:sz w:val="28"/>
          <w:szCs w:val="28"/>
        </w:rPr>
        <w:t xml:space="preserve"> какой именно цвет они для себя выбирают для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импровизации.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Лучше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начинать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с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основных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цветов и контрастных</w:t>
      </w:r>
      <w:r w:rsidR="004B10F4">
        <w:rPr>
          <w:sz w:val="28"/>
          <w:szCs w:val="28"/>
        </w:rPr>
        <w:t xml:space="preserve">  - к</w:t>
      </w:r>
      <w:r w:rsidRPr="0060394A">
        <w:rPr>
          <w:sz w:val="28"/>
          <w:szCs w:val="28"/>
        </w:rPr>
        <w:t>расный</w:t>
      </w:r>
      <w:r w:rsidR="00484DC4" w:rsidRPr="0060394A">
        <w:rPr>
          <w:sz w:val="28"/>
          <w:szCs w:val="28"/>
        </w:rPr>
        <w:t xml:space="preserve"> -</w:t>
      </w:r>
      <w:r w:rsidR="004B10F4">
        <w:rPr>
          <w:sz w:val="28"/>
          <w:szCs w:val="28"/>
        </w:rPr>
        <w:t xml:space="preserve"> синий, б</w:t>
      </w:r>
      <w:r w:rsidRPr="0060394A">
        <w:rPr>
          <w:sz w:val="28"/>
          <w:szCs w:val="28"/>
        </w:rPr>
        <w:t>елый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-</w:t>
      </w:r>
      <w:r w:rsidR="004B10F4">
        <w:rPr>
          <w:sz w:val="28"/>
          <w:szCs w:val="28"/>
        </w:rPr>
        <w:t xml:space="preserve"> ч</w:t>
      </w:r>
      <w:r w:rsidRPr="0060394A">
        <w:rPr>
          <w:sz w:val="28"/>
          <w:szCs w:val="28"/>
        </w:rPr>
        <w:t xml:space="preserve">ерный. Водящему </w:t>
      </w:r>
      <w:r w:rsidR="004B10F4">
        <w:rPr>
          <w:sz w:val="28"/>
          <w:szCs w:val="28"/>
        </w:rPr>
        <w:t>необходимо</w:t>
      </w:r>
      <w:r w:rsidRPr="0060394A">
        <w:rPr>
          <w:sz w:val="28"/>
          <w:szCs w:val="28"/>
        </w:rPr>
        <w:t xml:space="preserve"> угадать</w:t>
      </w:r>
      <w:r w:rsidR="004B10F4">
        <w:rPr>
          <w:sz w:val="28"/>
          <w:szCs w:val="28"/>
        </w:rPr>
        <w:t>,</w:t>
      </w:r>
      <w:r w:rsidRPr="0060394A">
        <w:rPr>
          <w:sz w:val="28"/>
          <w:szCs w:val="28"/>
        </w:rPr>
        <w:t xml:space="preserve"> какой именно цвет </w:t>
      </w:r>
      <w:r w:rsidR="004B10F4">
        <w:rPr>
          <w:sz w:val="28"/>
          <w:szCs w:val="28"/>
        </w:rPr>
        <w:t>«изображает»</w:t>
      </w:r>
      <w:r w:rsidRPr="0060394A">
        <w:rPr>
          <w:sz w:val="28"/>
          <w:szCs w:val="28"/>
        </w:rPr>
        <w:t xml:space="preserve"> группа. </w:t>
      </w:r>
    </w:p>
    <w:p w:rsidR="00484DC4" w:rsidRPr="0060394A" w:rsidRDefault="004B10F4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Игра «Пикассо - э</w:t>
      </w:r>
      <w:r w:rsidR="00484DC4" w:rsidRPr="0060394A">
        <w:rPr>
          <w:sz w:val="28"/>
          <w:szCs w:val="28"/>
        </w:rPr>
        <w:t>кспрессионист»</w:t>
      </w:r>
      <w:r>
        <w:rPr>
          <w:sz w:val="28"/>
          <w:szCs w:val="28"/>
        </w:rPr>
        <w:t>.</w:t>
      </w:r>
    </w:p>
    <w:p w:rsidR="00137ED5" w:rsidRPr="0060394A" w:rsidRDefault="00137ED5" w:rsidP="0024219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Для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этой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игры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необходимо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подготовить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заранее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чистые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листы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бумаги, жидкую</w:t>
      </w:r>
      <w:r w:rsidR="00484DC4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краску (гуашь).</w:t>
      </w:r>
    </w:p>
    <w:p w:rsidR="00484DC4" w:rsidRPr="0060394A" w:rsidRDefault="00484DC4" w:rsidP="004B10F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lastRenderedPageBreak/>
        <w:t>Далее даётся задание - в</w:t>
      </w:r>
      <w:r w:rsidR="00137ED5" w:rsidRPr="0060394A">
        <w:rPr>
          <w:sz w:val="28"/>
          <w:szCs w:val="28"/>
        </w:rPr>
        <w:t>ыбрать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цвет</w:t>
      </w:r>
      <w:r w:rsidRPr="0060394A">
        <w:rPr>
          <w:sz w:val="28"/>
          <w:szCs w:val="28"/>
        </w:rPr>
        <w:t xml:space="preserve">, </w:t>
      </w:r>
      <w:r w:rsidR="00137ED5" w:rsidRPr="0060394A">
        <w:rPr>
          <w:sz w:val="28"/>
          <w:szCs w:val="28"/>
        </w:rPr>
        <w:t>подходящий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для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моего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настроения</w:t>
      </w:r>
      <w:r w:rsidR="004B10F4">
        <w:rPr>
          <w:sz w:val="28"/>
          <w:szCs w:val="28"/>
        </w:rPr>
        <w:t>.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Теплый? Холодный</w:t>
      </w:r>
      <w:r w:rsidRPr="0060394A">
        <w:rPr>
          <w:sz w:val="28"/>
          <w:szCs w:val="28"/>
        </w:rPr>
        <w:t>?</w:t>
      </w:r>
      <w:r w:rsidR="00137ED5" w:rsidRPr="0060394A">
        <w:rPr>
          <w:sz w:val="28"/>
          <w:szCs w:val="28"/>
        </w:rPr>
        <w:t xml:space="preserve"> А теперь возьмите немного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краски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того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цвета, который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 xml:space="preserve">больше </w:t>
      </w:r>
      <w:r w:rsidR="004B10F4">
        <w:rPr>
          <w:sz w:val="28"/>
          <w:szCs w:val="28"/>
        </w:rPr>
        <w:t>нравится,</w:t>
      </w:r>
      <w:r w:rsidR="00137ED5" w:rsidRPr="0060394A">
        <w:rPr>
          <w:sz w:val="28"/>
          <w:szCs w:val="28"/>
        </w:rPr>
        <w:t xml:space="preserve"> и нарисуйте в центре свое сегодняшнее  настроение.</w:t>
      </w:r>
    </w:p>
    <w:p w:rsidR="00137ED5" w:rsidRPr="0060394A" w:rsidRDefault="00484DC4" w:rsidP="0024219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С</w:t>
      </w:r>
      <w:r w:rsidR="00137ED5" w:rsidRPr="0060394A">
        <w:rPr>
          <w:sz w:val="28"/>
          <w:szCs w:val="28"/>
        </w:rPr>
        <w:t>ложит</w:t>
      </w:r>
      <w:r w:rsidRPr="0060394A">
        <w:rPr>
          <w:sz w:val="28"/>
          <w:szCs w:val="28"/>
        </w:rPr>
        <w:t xml:space="preserve">е </w:t>
      </w:r>
      <w:r w:rsidR="00137ED5" w:rsidRPr="0060394A">
        <w:rPr>
          <w:sz w:val="28"/>
          <w:szCs w:val="28"/>
        </w:rPr>
        <w:t>большой лист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вдвое, причем таким образом, чтобы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абстрактный  рисунок отпечатал</w:t>
      </w:r>
      <w:r w:rsidRPr="0060394A">
        <w:rPr>
          <w:sz w:val="28"/>
          <w:szCs w:val="28"/>
        </w:rPr>
        <w:t xml:space="preserve">ся </w:t>
      </w:r>
      <w:r w:rsidR="00137ED5" w:rsidRPr="0060394A">
        <w:rPr>
          <w:sz w:val="28"/>
          <w:szCs w:val="28"/>
        </w:rPr>
        <w:t>на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второй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половине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листа. Разворачиваем и</w:t>
      </w:r>
      <w:r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стараемся понять</w:t>
      </w:r>
      <w:r w:rsidRPr="0060394A">
        <w:rPr>
          <w:sz w:val="28"/>
          <w:szCs w:val="28"/>
        </w:rPr>
        <w:t>,</w:t>
      </w:r>
      <w:r w:rsidR="00137ED5" w:rsidRPr="0060394A">
        <w:rPr>
          <w:sz w:val="28"/>
          <w:szCs w:val="28"/>
        </w:rPr>
        <w:t xml:space="preserve"> какое настроение</w:t>
      </w:r>
      <w:r w:rsidRPr="0060394A">
        <w:rPr>
          <w:sz w:val="28"/>
          <w:szCs w:val="28"/>
        </w:rPr>
        <w:t>,</w:t>
      </w:r>
      <w:r w:rsidR="004B10F4">
        <w:rPr>
          <w:sz w:val="28"/>
          <w:szCs w:val="28"/>
        </w:rPr>
        <w:t xml:space="preserve"> рождается от  созерцания  этой картины</w:t>
      </w:r>
      <w:r w:rsidR="00137ED5" w:rsidRPr="0060394A">
        <w:rPr>
          <w:sz w:val="28"/>
          <w:szCs w:val="28"/>
        </w:rPr>
        <w:t>.</w:t>
      </w:r>
    </w:p>
    <w:p w:rsidR="00137ED5" w:rsidRPr="0060394A" w:rsidRDefault="0064721E" w:rsidP="0024219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Можно устроить вернисаж картин и </w:t>
      </w:r>
      <w:r w:rsidR="00137ED5" w:rsidRPr="0060394A">
        <w:rPr>
          <w:sz w:val="28"/>
          <w:szCs w:val="28"/>
        </w:rPr>
        <w:t>выбрать из них самую солнечную, самую печальную, самую  необычную.</w:t>
      </w:r>
    </w:p>
    <w:p w:rsidR="009113A1" w:rsidRPr="0060394A" w:rsidRDefault="00484DC4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«Пи</w:t>
      </w:r>
      <w:r w:rsidR="004B10F4">
        <w:rPr>
          <w:sz w:val="28"/>
          <w:szCs w:val="28"/>
        </w:rPr>
        <w:t>кассо - д</w:t>
      </w:r>
      <w:r w:rsidRPr="0060394A">
        <w:rPr>
          <w:sz w:val="28"/>
          <w:szCs w:val="28"/>
        </w:rPr>
        <w:t>изайнер»</w:t>
      </w:r>
      <w:r w:rsidR="004B10F4">
        <w:rPr>
          <w:sz w:val="28"/>
          <w:szCs w:val="28"/>
        </w:rPr>
        <w:t>.</w:t>
      </w:r>
    </w:p>
    <w:p w:rsidR="00137ED5" w:rsidRPr="0060394A" w:rsidRDefault="004B10F4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Ведущий просит </w:t>
      </w:r>
      <w:r w:rsidR="00137ED5" w:rsidRPr="0060394A">
        <w:rPr>
          <w:sz w:val="28"/>
          <w:szCs w:val="28"/>
        </w:rPr>
        <w:t>дор</w:t>
      </w:r>
      <w:r>
        <w:rPr>
          <w:sz w:val="28"/>
          <w:szCs w:val="28"/>
        </w:rPr>
        <w:t>исовать геометрические фигуры: круг, квадрат, треугольник -</w:t>
      </w:r>
      <w:r w:rsidR="00137ED5" w:rsidRPr="0060394A">
        <w:rPr>
          <w:sz w:val="28"/>
          <w:szCs w:val="28"/>
        </w:rPr>
        <w:t xml:space="preserve">  таким образом,</w:t>
      </w:r>
      <w:r w:rsidR="009113A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чтобы</w:t>
      </w:r>
      <w:r w:rsidR="009113A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получилась</w:t>
      </w:r>
      <w:r w:rsidR="009113A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какая-нибудь</w:t>
      </w:r>
      <w:r w:rsidR="009113A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картинка.</w:t>
      </w:r>
      <w:r w:rsidR="009113A1" w:rsidRPr="0060394A">
        <w:rPr>
          <w:sz w:val="28"/>
          <w:szCs w:val="28"/>
        </w:rPr>
        <w:t xml:space="preserve"> </w:t>
      </w:r>
      <w:r w:rsidR="00137ED5" w:rsidRPr="0060394A">
        <w:rPr>
          <w:sz w:val="28"/>
          <w:szCs w:val="28"/>
        </w:rPr>
        <w:t>На этой выставке может победить самая фантастическая версия.</w:t>
      </w:r>
    </w:p>
    <w:p w:rsidR="009113A1" w:rsidRPr="0060394A" w:rsidRDefault="00B1337C" w:rsidP="00242194">
      <w:pPr>
        <w:pStyle w:val="2"/>
        <w:tabs>
          <w:tab w:val="num" w:pos="720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Игра «Пикассо – м</w:t>
      </w:r>
      <w:r w:rsidR="009113A1" w:rsidRPr="0060394A">
        <w:rPr>
          <w:sz w:val="28"/>
          <w:szCs w:val="28"/>
        </w:rPr>
        <w:t>узыка в красках»</w:t>
      </w:r>
      <w:r>
        <w:rPr>
          <w:sz w:val="28"/>
          <w:szCs w:val="28"/>
        </w:rPr>
        <w:t>.</w:t>
      </w:r>
    </w:p>
    <w:p w:rsidR="009113A1" w:rsidRPr="0060394A" w:rsidRDefault="009113A1" w:rsidP="00242194">
      <w:pPr>
        <w:pStyle w:val="2"/>
        <w:tabs>
          <w:tab w:val="num" w:pos="72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После прослушивания музыки детям предлагается, используя четыре краски (красная, синяя, желтая, зеленая)</w:t>
      </w:r>
      <w:r w:rsidR="00B1337C">
        <w:rPr>
          <w:sz w:val="28"/>
          <w:szCs w:val="28"/>
        </w:rPr>
        <w:t>,</w:t>
      </w:r>
      <w:r w:rsidRPr="0060394A">
        <w:rPr>
          <w:sz w:val="28"/>
          <w:szCs w:val="28"/>
        </w:rPr>
        <w:t xml:space="preserve">  попробовать изобразить ее </w:t>
      </w:r>
      <w:r w:rsidR="00B1337C">
        <w:rPr>
          <w:sz w:val="28"/>
          <w:szCs w:val="28"/>
        </w:rPr>
        <w:t xml:space="preserve">образ </w:t>
      </w:r>
      <w:r w:rsidRPr="0060394A">
        <w:rPr>
          <w:sz w:val="28"/>
          <w:szCs w:val="28"/>
        </w:rPr>
        <w:t>и назвать рисунок.</w:t>
      </w:r>
    </w:p>
    <w:p w:rsidR="009113A1" w:rsidRPr="0060394A" w:rsidRDefault="009113A1" w:rsidP="0024219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Можно опять из всех </w:t>
      </w:r>
      <w:r w:rsidR="00B1337C">
        <w:rPr>
          <w:sz w:val="28"/>
          <w:szCs w:val="28"/>
        </w:rPr>
        <w:t xml:space="preserve">рисунков </w:t>
      </w:r>
      <w:r w:rsidRPr="0060394A">
        <w:rPr>
          <w:sz w:val="28"/>
          <w:szCs w:val="28"/>
        </w:rPr>
        <w:t xml:space="preserve">общим голосованием </w:t>
      </w:r>
      <w:r w:rsidR="00B1337C">
        <w:rPr>
          <w:sz w:val="28"/>
          <w:szCs w:val="28"/>
        </w:rPr>
        <w:t>выбрать самую</w:t>
      </w:r>
      <w:r w:rsidRPr="0060394A">
        <w:rPr>
          <w:sz w:val="28"/>
          <w:szCs w:val="28"/>
        </w:rPr>
        <w:t xml:space="preserve">  запоминающуюся</w:t>
      </w:r>
      <w:r w:rsidR="00B1337C">
        <w:rPr>
          <w:sz w:val="28"/>
          <w:szCs w:val="28"/>
        </w:rPr>
        <w:t xml:space="preserve"> картину</w:t>
      </w:r>
      <w:r w:rsidRPr="0060394A">
        <w:rPr>
          <w:sz w:val="28"/>
          <w:szCs w:val="28"/>
        </w:rPr>
        <w:t>. Отметить самое оригинальное название.</w:t>
      </w:r>
    </w:p>
    <w:p w:rsidR="009113A1" w:rsidRPr="0060394A" w:rsidRDefault="009113A1" w:rsidP="00242194">
      <w:pPr>
        <w:pStyle w:val="2"/>
        <w:tabs>
          <w:tab w:val="num" w:pos="720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«Пикассо –</w:t>
      </w:r>
      <w:r w:rsidR="008D3893" w:rsidRPr="0060394A">
        <w:rPr>
          <w:sz w:val="28"/>
          <w:szCs w:val="28"/>
        </w:rPr>
        <w:t xml:space="preserve"> </w:t>
      </w:r>
      <w:r w:rsidR="00B1337C">
        <w:rPr>
          <w:sz w:val="28"/>
          <w:szCs w:val="28"/>
        </w:rPr>
        <w:t>боди-а</w:t>
      </w:r>
      <w:r w:rsidRPr="0060394A">
        <w:rPr>
          <w:sz w:val="28"/>
          <w:szCs w:val="28"/>
        </w:rPr>
        <w:t>рт»</w:t>
      </w:r>
      <w:r w:rsidR="00B1337C">
        <w:rPr>
          <w:sz w:val="28"/>
          <w:szCs w:val="28"/>
        </w:rPr>
        <w:t>.</w:t>
      </w:r>
    </w:p>
    <w:p w:rsidR="009113A1" w:rsidRPr="0060394A" w:rsidRDefault="009113A1" w:rsidP="00242194">
      <w:pPr>
        <w:pStyle w:val="af"/>
        <w:spacing w:line="360" w:lineRule="auto"/>
        <w:ind w:left="0" w:right="0" w:firstLine="709"/>
        <w:rPr>
          <w:rFonts w:ascii="Times New Roman" w:hAnsi="Times New Roman"/>
          <w:szCs w:val="28"/>
        </w:rPr>
      </w:pPr>
      <w:r w:rsidRPr="0060394A">
        <w:rPr>
          <w:rFonts w:ascii="Times New Roman" w:hAnsi="Times New Roman"/>
          <w:szCs w:val="28"/>
        </w:rPr>
        <w:t xml:space="preserve">Ход игры. Стоящий за спиной  партнера игрок рисует пальцем  на </w:t>
      </w:r>
      <w:r w:rsidR="00B1337C">
        <w:rPr>
          <w:rFonts w:ascii="Times New Roman" w:hAnsi="Times New Roman"/>
          <w:szCs w:val="28"/>
        </w:rPr>
        <w:t xml:space="preserve">спине впереди стоящему игроку </w:t>
      </w:r>
      <w:r w:rsidRPr="0060394A">
        <w:rPr>
          <w:rFonts w:ascii="Times New Roman" w:hAnsi="Times New Roman"/>
          <w:szCs w:val="28"/>
        </w:rPr>
        <w:t xml:space="preserve">внятный образ. Например: </w:t>
      </w:r>
      <w:r w:rsidR="00B1337C">
        <w:rPr>
          <w:rFonts w:ascii="Times New Roman" w:hAnsi="Times New Roman"/>
          <w:szCs w:val="28"/>
        </w:rPr>
        <w:t>дерево</w:t>
      </w:r>
      <w:r w:rsidRPr="0060394A">
        <w:rPr>
          <w:rFonts w:ascii="Times New Roman" w:hAnsi="Times New Roman"/>
          <w:szCs w:val="28"/>
        </w:rPr>
        <w:t xml:space="preserve">, </w:t>
      </w:r>
      <w:r w:rsidR="00B1337C">
        <w:rPr>
          <w:rFonts w:ascii="Times New Roman" w:hAnsi="Times New Roman"/>
          <w:szCs w:val="28"/>
        </w:rPr>
        <w:t>солнце</w:t>
      </w:r>
      <w:r w:rsidRPr="0060394A">
        <w:rPr>
          <w:rFonts w:ascii="Times New Roman" w:hAnsi="Times New Roman"/>
          <w:szCs w:val="28"/>
        </w:rPr>
        <w:t xml:space="preserve">, ракету. Партнер должен  догадаться о намерениях  юного художника, </w:t>
      </w:r>
      <w:r w:rsidR="008D3893" w:rsidRPr="0060394A">
        <w:rPr>
          <w:rFonts w:ascii="Times New Roman" w:hAnsi="Times New Roman"/>
          <w:szCs w:val="28"/>
        </w:rPr>
        <w:t>определить,</w:t>
      </w:r>
      <w:r w:rsidRPr="0060394A">
        <w:rPr>
          <w:rFonts w:ascii="Times New Roman" w:hAnsi="Times New Roman"/>
          <w:szCs w:val="28"/>
        </w:rPr>
        <w:t xml:space="preserve"> что конкретно нарисовано на </w:t>
      </w:r>
      <w:r w:rsidR="0064721E">
        <w:rPr>
          <w:rFonts w:ascii="Times New Roman" w:hAnsi="Times New Roman"/>
          <w:szCs w:val="28"/>
        </w:rPr>
        <w:t xml:space="preserve">его спине. Если тот угадывает, </w:t>
      </w:r>
      <w:r w:rsidRPr="0060394A">
        <w:rPr>
          <w:rFonts w:ascii="Times New Roman" w:hAnsi="Times New Roman"/>
          <w:szCs w:val="28"/>
        </w:rPr>
        <w:t xml:space="preserve">то партнеры меняются местами. </w:t>
      </w:r>
    </w:p>
    <w:p w:rsidR="00DD7E18" w:rsidRPr="0060394A" w:rsidRDefault="00B1337C" w:rsidP="00B1337C">
      <w:pPr>
        <w:pStyle w:val="a6"/>
        <w:tabs>
          <w:tab w:val="left" w:pos="142"/>
        </w:tabs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2</w:t>
      </w:r>
      <w:r w:rsidR="006B4D29" w:rsidRPr="0060394A">
        <w:rPr>
          <w:rFonts w:ascii="Times New Roman" w:hAnsi="Times New Roman"/>
          <w:b/>
          <w:sz w:val="28"/>
          <w:szCs w:val="28"/>
        </w:rPr>
        <w:t xml:space="preserve"> «Логика»</w:t>
      </w:r>
      <w:r>
        <w:rPr>
          <w:rFonts w:ascii="Times New Roman" w:hAnsi="Times New Roman"/>
          <w:sz w:val="28"/>
          <w:szCs w:val="28"/>
        </w:rPr>
        <w:t>.</w:t>
      </w:r>
    </w:p>
    <w:p w:rsidR="008D3893" w:rsidRPr="0060394A" w:rsidRDefault="006B4D29" w:rsidP="00242194">
      <w:pPr>
        <w:pStyle w:val="a6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 xml:space="preserve"> </w:t>
      </w:r>
      <w:r w:rsidR="008D3893" w:rsidRPr="0060394A">
        <w:rPr>
          <w:rFonts w:ascii="Times New Roman" w:hAnsi="Times New Roman"/>
          <w:sz w:val="28"/>
          <w:szCs w:val="28"/>
        </w:rPr>
        <w:t>Я</w:t>
      </w:r>
      <w:r w:rsidRPr="0060394A">
        <w:rPr>
          <w:rFonts w:ascii="Times New Roman" w:hAnsi="Times New Roman"/>
          <w:sz w:val="28"/>
          <w:szCs w:val="28"/>
        </w:rPr>
        <w:t xml:space="preserve"> - стихия; я – предмет, я - животно</w:t>
      </w:r>
      <w:r w:rsidR="00A36D2F" w:rsidRPr="0060394A">
        <w:rPr>
          <w:rFonts w:ascii="Times New Roman" w:hAnsi="Times New Roman"/>
          <w:sz w:val="28"/>
          <w:szCs w:val="28"/>
        </w:rPr>
        <w:t>е; я - фантастическое животное, ф</w:t>
      </w:r>
      <w:r w:rsidRPr="0060394A">
        <w:rPr>
          <w:rFonts w:ascii="Times New Roman" w:hAnsi="Times New Roman"/>
          <w:sz w:val="28"/>
          <w:szCs w:val="28"/>
        </w:rPr>
        <w:t>антастическое растение</w:t>
      </w:r>
      <w:r w:rsidR="008D3893" w:rsidRPr="0060394A">
        <w:rPr>
          <w:rFonts w:ascii="Times New Roman" w:hAnsi="Times New Roman"/>
          <w:sz w:val="28"/>
          <w:szCs w:val="28"/>
        </w:rPr>
        <w:t>.</w:t>
      </w:r>
    </w:p>
    <w:p w:rsidR="00834880" w:rsidRPr="0060394A" w:rsidRDefault="006B4D29" w:rsidP="00242194">
      <w:pPr>
        <w:pStyle w:val="a6"/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Оригинальные  сочинения по схеме</w:t>
      </w:r>
      <w:r w:rsidR="00B1337C">
        <w:rPr>
          <w:rFonts w:ascii="Times New Roman" w:hAnsi="Times New Roman"/>
          <w:sz w:val="28"/>
          <w:szCs w:val="28"/>
        </w:rPr>
        <w:t xml:space="preserve">:  </w:t>
      </w:r>
      <w:r w:rsidRPr="0060394A">
        <w:rPr>
          <w:rFonts w:ascii="Times New Roman" w:hAnsi="Times New Roman"/>
          <w:sz w:val="28"/>
          <w:szCs w:val="28"/>
        </w:rPr>
        <w:t>рисунок – сочинение</w:t>
      </w:r>
      <w:r w:rsidR="00B1337C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-</w:t>
      </w:r>
      <w:r w:rsidR="00B1337C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этюд.</w:t>
      </w:r>
    </w:p>
    <w:p w:rsidR="00EA0FD1" w:rsidRPr="0060394A" w:rsidRDefault="00A36D2F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Основной задачей педагога является: научит</w:t>
      </w:r>
      <w:r w:rsidR="00EA0FD1" w:rsidRPr="0060394A">
        <w:rPr>
          <w:rFonts w:ascii="Times New Roman" w:hAnsi="Times New Roman"/>
          <w:sz w:val="28"/>
          <w:szCs w:val="28"/>
        </w:rPr>
        <w:t>ь</w:t>
      </w:r>
      <w:r w:rsidR="00B1337C">
        <w:rPr>
          <w:rFonts w:ascii="Times New Roman" w:hAnsi="Times New Roman"/>
          <w:sz w:val="28"/>
          <w:szCs w:val="28"/>
        </w:rPr>
        <w:t xml:space="preserve"> выстраивать логичное предложение, сочинять маленькую историю, </w:t>
      </w:r>
      <w:r w:rsidRPr="0060394A">
        <w:rPr>
          <w:rFonts w:ascii="Times New Roman" w:hAnsi="Times New Roman"/>
          <w:sz w:val="28"/>
          <w:szCs w:val="28"/>
        </w:rPr>
        <w:t xml:space="preserve">рассказ; во время тренинга   </w:t>
      </w:r>
      <w:r w:rsidR="00B1337C">
        <w:rPr>
          <w:rFonts w:ascii="Times New Roman" w:hAnsi="Times New Roman"/>
          <w:sz w:val="28"/>
          <w:szCs w:val="28"/>
        </w:rPr>
        <w:lastRenderedPageBreak/>
        <w:t xml:space="preserve">попробовать найти логику поведения воображаемого предмета, </w:t>
      </w:r>
      <w:r w:rsidRPr="0060394A">
        <w:rPr>
          <w:rFonts w:ascii="Times New Roman" w:hAnsi="Times New Roman"/>
          <w:sz w:val="28"/>
          <w:szCs w:val="28"/>
        </w:rPr>
        <w:t>наделяя характером неодушевлённые пре</w:t>
      </w:r>
      <w:r w:rsidR="00B1337C">
        <w:rPr>
          <w:rFonts w:ascii="Times New Roman" w:hAnsi="Times New Roman"/>
          <w:sz w:val="28"/>
          <w:szCs w:val="28"/>
        </w:rPr>
        <w:t xml:space="preserve">дметы: бытовой </w:t>
      </w:r>
      <w:r w:rsidRPr="0060394A">
        <w:rPr>
          <w:rFonts w:ascii="Times New Roman" w:hAnsi="Times New Roman"/>
          <w:sz w:val="28"/>
          <w:szCs w:val="28"/>
        </w:rPr>
        <w:t>прибо</w:t>
      </w:r>
      <w:r w:rsidR="00B1337C">
        <w:rPr>
          <w:rFonts w:ascii="Times New Roman" w:hAnsi="Times New Roman"/>
          <w:sz w:val="28"/>
          <w:szCs w:val="28"/>
        </w:rPr>
        <w:t xml:space="preserve">р, фантастическое растение или </w:t>
      </w:r>
      <w:r w:rsidRPr="0060394A">
        <w:rPr>
          <w:rFonts w:ascii="Times New Roman" w:hAnsi="Times New Roman"/>
          <w:sz w:val="28"/>
          <w:szCs w:val="28"/>
        </w:rPr>
        <w:t>животное. В д</w:t>
      </w:r>
      <w:r w:rsidR="00B1337C">
        <w:rPr>
          <w:rFonts w:ascii="Times New Roman" w:hAnsi="Times New Roman"/>
          <w:sz w:val="28"/>
          <w:szCs w:val="28"/>
        </w:rPr>
        <w:t xml:space="preserve">анном возрасте ребенку легче и </w:t>
      </w:r>
      <w:r w:rsidRPr="0060394A">
        <w:rPr>
          <w:rFonts w:ascii="Times New Roman" w:hAnsi="Times New Roman"/>
          <w:sz w:val="28"/>
          <w:szCs w:val="28"/>
        </w:rPr>
        <w:t>охотнее удается  пре</w:t>
      </w:r>
      <w:r w:rsidR="00B1337C">
        <w:rPr>
          <w:rFonts w:ascii="Times New Roman" w:hAnsi="Times New Roman"/>
          <w:sz w:val="28"/>
          <w:szCs w:val="28"/>
        </w:rPr>
        <w:t xml:space="preserve">дставить нечто фантастическое, нежели что-то реальное. Если </w:t>
      </w:r>
      <w:r w:rsidRPr="0060394A">
        <w:rPr>
          <w:rFonts w:ascii="Times New Roman" w:hAnsi="Times New Roman"/>
          <w:sz w:val="28"/>
          <w:szCs w:val="28"/>
        </w:rPr>
        <w:t>у взрослого человека уже сформированы представления об окружающем мире, то у ребенка они еще</w:t>
      </w:r>
      <w:r w:rsidR="00B1337C">
        <w:rPr>
          <w:rFonts w:ascii="Times New Roman" w:hAnsi="Times New Roman"/>
          <w:sz w:val="28"/>
          <w:szCs w:val="28"/>
        </w:rPr>
        <w:t xml:space="preserve"> только формируются. Объясняя </w:t>
      </w:r>
      <w:r w:rsidRPr="0060394A">
        <w:rPr>
          <w:rFonts w:ascii="Times New Roman" w:hAnsi="Times New Roman"/>
          <w:sz w:val="28"/>
          <w:szCs w:val="28"/>
        </w:rPr>
        <w:t>логику поведения животного, можно привести пример с пауком</w:t>
      </w:r>
      <w:r w:rsidR="00EA0FD1" w:rsidRPr="0060394A">
        <w:rPr>
          <w:rFonts w:ascii="Times New Roman" w:hAnsi="Times New Roman"/>
          <w:sz w:val="28"/>
          <w:szCs w:val="28"/>
        </w:rPr>
        <w:t>:</w:t>
      </w:r>
      <w:r w:rsidR="00B1337C">
        <w:rPr>
          <w:rFonts w:ascii="Times New Roman" w:hAnsi="Times New Roman"/>
          <w:sz w:val="28"/>
          <w:szCs w:val="28"/>
        </w:rPr>
        <w:t xml:space="preserve"> «Ведь с точки зрени</w:t>
      </w:r>
      <w:r w:rsidRPr="0060394A">
        <w:rPr>
          <w:rFonts w:ascii="Times New Roman" w:hAnsi="Times New Roman"/>
          <w:sz w:val="28"/>
          <w:szCs w:val="28"/>
        </w:rPr>
        <w:t xml:space="preserve">я </w:t>
      </w:r>
      <w:r w:rsidR="00B1337C">
        <w:rPr>
          <w:rFonts w:ascii="Times New Roman" w:hAnsi="Times New Roman"/>
          <w:sz w:val="28"/>
          <w:szCs w:val="28"/>
        </w:rPr>
        <w:t>паука – эт</w:t>
      </w:r>
      <w:r w:rsidR="002B1C35">
        <w:rPr>
          <w:rFonts w:ascii="Times New Roman" w:hAnsi="Times New Roman"/>
          <w:sz w:val="28"/>
          <w:szCs w:val="28"/>
        </w:rPr>
        <w:t xml:space="preserve">о я </w:t>
      </w:r>
      <w:r w:rsidR="00B1337C">
        <w:rPr>
          <w:rFonts w:ascii="Times New Roman" w:hAnsi="Times New Roman"/>
          <w:sz w:val="28"/>
          <w:szCs w:val="28"/>
        </w:rPr>
        <w:t>свисаю с потолка</w:t>
      </w:r>
      <w:r w:rsidRPr="0060394A">
        <w:rPr>
          <w:rFonts w:ascii="Times New Roman" w:hAnsi="Times New Roman"/>
          <w:sz w:val="28"/>
          <w:szCs w:val="28"/>
        </w:rPr>
        <w:t>…»</w:t>
      </w:r>
      <w:r w:rsidR="00B1337C">
        <w:rPr>
          <w:rFonts w:ascii="Times New Roman" w:hAnsi="Times New Roman"/>
          <w:sz w:val="28"/>
          <w:szCs w:val="28"/>
        </w:rPr>
        <w:t xml:space="preserve">.   </w:t>
      </w:r>
      <w:r w:rsidRPr="0060394A">
        <w:rPr>
          <w:rFonts w:ascii="Times New Roman" w:hAnsi="Times New Roman"/>
          <w:sz w:val="28"/>
          <w:szCs w:val="28"/>
        </w:rPr>
        <w:t xml:space="preserve">О чем думает паук? </w:t>
      </w:r>
    </w:p>
    <w:p w:rsidR="00834880" w:rsidRPr="00B1337C" w:rsidRDefault="009113A1" w:rsidP="00242194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B1337C">
        <w:rPr>
          <w:bCs/>
          <w:iCs/>
          <w:sz w:val="28"/>
          <w:szCs w:val="28"/>
        </w:rPr>
        <w:t>Упражнение «Редактор»</w:t>
      </w:r>
      <w:r w:rsidR="00834880" w:rsidRPr="00B1337C">
        <w:rPr>
          <w:bCs/>
          <w:iCs/>
          <w:sz w:val="28"/>
          <w:szCs w:val="28"/>
        </w:rPr>
        <w:t>.</w:t>
      </w:r>
    </w:p>
    <w:p w:rsidR="009113A1" w:rsidRPr="0060394A" w:rsidRDefault="00B1337C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игры. </w:t>
      </w:r>
      <w:r w:rsidR="009113A1" w:rsidRPr="0060394A">
        <w:rPr>
          <w:sz w:val="28"/>
          <w:szCs w:val="28"/>
        </w:rPr>
        <w:t xml:space="preserve">Ведущий зачитывает начало </w:t>
      </w:r>
      <w:r>
        <w:rPr>
          <w:sz w:val="28"/>
          <w:szCs w:val="28"/>
        </w:rPr>
        <w:t xml:space="preserve">предложения, следующему игроку </w:t>
      </w:r>
      <w:r w:rsidR="009113A1" w:rsidRPr="0060394A">
        <w:rPr>
          <w:sz w:val="28"/>
          <w:szCs w:val="28"/>
        </w:rPr>
        <w:t>предоставляется возможность  продолжить его. Но достроить в нем (этом предложении)  возможно только одно слово таким образом, чтобы предложение имело смысл (</w:t>
      </w:r>
      <w:r w:rsidR="002B1C35">
        <w:rPr>
          <w:sz w:val="28"/>
          <w:szCs w:val="28"/>
        </w:rPr>
        <w:t xml:space="preserve">продолжить логику). Выигрывает </w:t>
      </w:r>
      <w:r w:rsidR="009F765E">
        <w:rPr>
          <w:sz w:val="28"/>
          <w:szCs w:val="28"/>
        </w:rPr>
        <w:t xml:space="preserve">самое длинное предложение </w:t>
      </w:r>
      <w:r w:rsidR="009113A1" w:rsidRPr="0060394A">
        <w:rPr>
          <w:sz w:val="28"/>
          <w:szCs w:val="28"/>
        </w:rPr>
        <w:t xml:space="preserve">и тот, кто вовремя поставит знак препинания: точку, восклицательный или вопросительный знак. </w:t>
      </w:r>
    </w:p>
    <w:p w:rsidR="009113A1" w:rsidRPr="00B1337C" w:rsidRDefault="009113A1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337C">
        <w:rPr>
          <w:rFonts w:ascii="Times New Roman" w:hAnsi="Times New Roman"/>
          <w:sz w:val="28"/>
          <w:szCs w:val="28"/>
        </w:rPr>
        <w:t>Игра «Угадай-ка</w:t>
      </w:r>
      <w:r w:rsidR="00B1337C">
        <w:rPr>
          <w:rFonts w:ascii="Times New Roman" w:hAnsi="Times New Roman"/>
          <w:sz w:val="28"/>
          <w:szCs w:val="28"/>
        </w:rPr>
        <w:t xml:space="preserve"> </w:t>
      </w:r>
      <w:r w:rsidRPr="00B1337C">
        <w:rPr>
          <w:rFonts w:ascii="Times New Roman" w:hAnsi="Times New Roman"/>
          <w:sz w:val="28"/>
          <w:szCs w:val="28"/>
        </w:rPr>
        <w:t>1»</w:t>
      </w:r>
      <w:r w:rsidR="00B1337C">
        <w:rPr>
          <w:rFonts w:ascii="Times New Roman" w:hAnsi="Times New Roman"/>
          <w:sz w:val="28"/>
          <w:szCs w:val="28"/>
        </w:rPr>
        <w:t>.</w:t>
      </w:r>
    </w:p>
    <w:p w:rsidR="009113A1" w:rsidRPr="0060394A" w:rsidRDefault="009113A1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 xml:space="preserve">Ведущему  запрещается </w:t>
      </w:r>
      <w:r w:rsidR="00B1337C" w:rsidRPr="0060394A">
        <w:rPr>
          <w:rFonts w:ascii="Times New Roman" w:hAnsi="Times New Roman"/>
          <w:sz w:val="28"/>
          <w:szCs w:val="28"/>
        </w:rPr>
        <w:t xml:space="preserve">вслух </w:t>
      </w:r>
      <w:r w:rsidRPr="0060394A">
        <w:rPr>
          <w:rFonts w:ascii="Times New Roman" w:hAnsi="Times New Roman"/>
          <w:sz w:val="28"/>
          <w:szCs w:val="28"/>
        </w:rPr>
        <w:t>называть предмет, который он передает</w:t>
      </w:r>
      <w:r w:rsidR="009530CD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по</w:t>
      </w:r>
      <w:r w:rsidR="009530CD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кругу.  Ему разрешено совершать только</w:t>
      </w:r>
      <w:r w:rsidR="009530CD" w:rsidRPr="0060394A">
        <w:rPr>
          <w:rFonts w:ascii="Times New Roman" w:hAnsi="Times New Roman"/>
          <w:sz w:val="28"/>
          <w:szCs w:val="28"/>
        </w:rPr>
        <w:t xml:space="preserve"> </w:t>
      </w:r>
      <w:r w:rsidRPr="0060394A">
        <w:rPr>
          <w:rFonts w:ascii="Times New Roman" w:hAnsi="Times New Roman"/>
          <w:sz w:val="28"/>
          <w:szCs w:val="28"/>
        </w:rPr>
        <w:t>действия с воображаемым предметом. Третьему по с</w:t>
      </w:r>
      <w:r w:rsidR="00B1337C">
        <w:rPr>
          <w:rFonts w:ascii="Times New Roman" w:hAnsi="Times New Roman"/>
          <w:sz w:val="28"/>
          <w:szCs w:val="28"/>
        </w:rPr>
        <w:t xml:space="preserve">чету игроку, стоящему в круге, </w:t>
      </w:r>
      <w:r w:rsidRPr="0060394A">
        <w:rPr>
          <w:rFonts w:ascii="Times New Roman" w:hAnsi="Times New Roman"/>
          <w:sz w:val="28"/>
          <w:szCs w:val="28"/>
        </w:rPr>
        <w:t>необх</w:t>
      </w:r>
      <w:r w:rsidR="00B1337C">
        <w:rPr>
          <w:rFonts w:ascii="Times New Roman" w:hAnsi="Times New Roman"/>
          <w:sz w:val="28"/>
          <w:szCs w:val="28"/>
        </w:rPr>
        <w:t xml:space="preserve">одимо внимательно </w:t>
      </w:r>
      <w:r w:rsidR="009939C6">
        <w:rPr>
          <w:rFonts w:ascii="Times New Roman" w:hAnsi="Times New Roman"/>
          <w:sz w:val="28"/>
          <w:szCs w:val="28"/>
        </w:rPr>
        <w:t>«</w:t>
      </w:r>
      <w:r w:rsidR="00B1337C">
        <w:rPr>
          <w:rFonts w:ascii="Times New Roman" w:hAnsi="Times New Roman"/>
          <w:sz w:val="28"/>
          <w:szCs w:val="28"/>
        </w:rPr>
        <w:t>рассмотреть</w:t>
      </w:r>
      <w:r w:rsidR="009939C6">
        <w:rPr>
          <w:rFonts w:ascii="Times New Roman" w:hAnsi="Times New Roman"/>
          <w:sz w:val="28"/>
          <w:szCs w:val="28"/>
        </w:rPr>
        <w:t>»</w:t>
      </w:r>
      <w:r w:rsidR="00B1337C">
        <w:rPr>
          <w:rFonts w:ascii="Times New Roman" w:hAnsi="Times New Roman"/>
          <w:sz w:val="28"/>
          <w:szCs w:val="28"/>
        </w:rPr>
        <w:t xml:space="preserve">, </w:t>
      </w:r>
      <w:r w:rsidRPr="0060394A">
        <w:rPr>
          <w:rFonts w:ascii="Times New Roman" w:hAnsi="Times New Roman"/>
          <w:sz w:val="28"/>
          <w:szCs w:val="28"/>
        </w:rPr>
        <w:t>угадать и вслух огласить, по его мнению</w:t>
      </w:r>
      <w:r w:rsidR="009530CD" w:rsidRPr="0060394A">
        <w:rPr>
          <w:rFonts w:ascii="Times New Roman" w:hAnsi="Times New Roman"/>
          <w:sz w:val="28"/>
          <w:szCs w:val="28"/>
        </w:rPr>
        <w:t xml:space="preserve">: </w:t>
      </w:r>
      <w:r w:rsidRPr="0060394A">
        <w:rPr>
          <w:rFonts w:ascii="Times New Roman" w:hAnsi="Times New Roman"/>
          <w:sz w:val="28"/>
          <w:szCs w:val="28"/>
        </w:rPr>
        <w:t>«Что это</w:t>
      </w:r>
      <w:r w:rsidR="00B1337C">
        <w:rPr>
          <w:rFonts w:ascii="Times New Roman" w:hAnsi="Times New Roman"/>
          <w:sz w:val="28"/>
          <w:szCs w:val="28"/>
        </w:rPr>
        <w:t xml:space="preserve"> за предмет?» </w:t>
      </w:r>
      <w:r w:rsidRPr="0060394A">
        <w:rPr>
          <w:rFonts w:ascii="Times New Roman" w:hAnsi="Times New Roman"/>
          <w:sz w:val="28"/>
          <w:szCs w:val="28"/>
        </w:rPr>
        <w:t>или «К</w:t>
      </w:r>
      <w:r w:rsidR="008375F8">
        <w:rPr>
          <w:rFonts w:ascii="Times New Roman" w:hAnsi="Times New Roman"/>
          <w:sz w:val="28"/>
          <w:szCs w:val="28"/>
        </w:rPr>
        <w:t xml:space="preserve">акое было </w:t>
      </w:r>
      <w:r w:rsidRPr="0060394A">
        <w:rPr>
          <w:rFonts w:ascii="Times New Roman" w:hAnsi="Times New Roman"/>
          <w:sz w:val="28"/>
          <w:szCs w:val="28"/>
        </w:rPr>
        <w:t>животное?»</w:t>
      </w:r>
      <w:r w:rsidR="00B1337C">
        <w:rPr>
          <w:rFonts w:ascii="Times New Roman" w:hAnsi="Times New Roman"/>
          <w:sz w:val="28"/>
          <w:szCs w:val="28"/>
        </w:rPr>
        <w:t xml:space="preserve">. </w:t>
      </w:r>
      <w:r w:rsidRPr="0060394A">
        <w:rPr>
          <w:rFonts w:ascii="Times New Roman" w:hAnsi="Times New Roman"/>
          <w:sz w:val="28"/>
          <w:szCs w:val="28"/>
        </w:rPr>
        <w:t>Третий участник совершает те же действия, что и ведущий, но с новым воображаемым предметом</w:t>
      </w:r>
      <w:r w:rsidR="00DD1CD5" w:rsidRPr="0060394A">
        <w:rPr>
          <w:rFonts w:ascii="Times New Roman" w:hAnsi="Times New Roman"/>
          <w:sz w:val="28"/>
          <w:szCs w:val="28"/>
        </w:rPr>
        <w:t>. П</w:t>
      </w:r>
      <w:r w:rsidRPr="0060394A">
        <w:rPr>
          <w:rFonts w:ascii="Times New Roman" w:hAnsi="Times New Roman"/>
          <w:sz w:val="28"/>
          <w:szCs w:val="28"/>
        </w:rPr>
        <w:t>ереда</w:t>
      </w:r>
      <w:r w:rsidR="00DD1CD5" w:rsidRPr="0060394A">
        <w:rPr>
          <w:rFonts w:ascii="Times New Roman" w:hAnsi="Times New Roman"/>
          <w:sz w:val="28"/>
          <w:szCs w:val="28"/>
        </w:rPr>
        <w:t>ё</w:t>
      </w:r>
      <w:r w:rsidRPr="0060394A">
        <w:rPr>
          <w:rFonts w:ascii="Times New Roman" w:hAnsi="Times New Roman"/>
          <w:sz w:val="28"/>
          <w:szCs w:val="28"/>
        </w:rPr>
        <w:t>т второму, а третий называет то, что  он понял из увиденного.</w:t>
      </w:r>
    </w:p>
    <w:p w:rsidR="009113A1" w:rsidRPr="00B1337C" w:rsidRDefault="009113A1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337C">
        <w:rPr>
          <w:rFonts w:ascii="Times New Roman" w:hAnsi="Times New Roman"/>
          <w:sz w:val="28"/>
          <w:szCs w:val="28"/>
        </w:rPr>
        <w:t>Игра « Угадай-ка</w:t>
      </w:r>
      <w:r w:rsidR="00B1337C" w:rsidRPr="00B1337C">
        <w:rPr>
          <w:rFonts w:ascii="Times New Roman" w:hAnsi="Times New Roman"/>
          <w:sz w:val="28"/>
          <w:szCs w:val="28"/>
        </w:rPr>
        <w:t xml:space="preserve"> </w:t>
      </w:r>
      <w:r w:rsidRPr="00B1337C">
        <w:rPr>
          <w:rFonts w:ascii="Times New Roman" w:hAnsi="Times New Roman"/>
          <w:sz w:val="28"/>
          <w:szCs w:val="28"/>
        </w:rPr>
        <w:t>2»</w:t>
      </w:r>
      <w:r w:rsidR="00B1337C" w:rsidRPr="00B1337C">
        <w:rPr>
          <w:rFonts w:ascii="Times New Roman" w:hAnsi="Times New Roman"/>
          <w:sz w:val="28"/>
          <w:szCs w:val="28"/>
        </w:rPr>
        <w:t>.</w:t>
      </w:r>
    </w:p>
    <w:p w:rsidR="009113A1" w:rsidRPr="0060394A" w:rsidRDefault="00B1337C" w:rsidP="00B1337C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Ведущим д</w:t>
      </w:r>
      <w:r w:rsidR="009113A1" w:rsidRPr="0060394A">
        <w:rPr>
          <w:sz w:val="28"/>
          <w:szCs w:val="28"/>
        </w:rPr>
        <w:t>ается задание для всех игроков.</w:t>
      </w:r>
    </w:p>
    <w:p w:rsidR="009113A1" w:rsidRPr="0060394A" w:rsidRDefault="009113A1" w:rsidP="00242194">
      <w:pPr>
        <w:pStyle w:val="2"/>
        <w:tabs>
          <w:tab w:val="num" w:pos="987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Необходимо вспомнить с</w:t>
      </w:r>
      <w:r w:rsidR="00B1337C">
        <w:rPr>
          <w:sz w:val="28"/>
          <w:szCs w:val="28"/>
        </w:rPr>
        <w:t>вою любимую игрушку и показать</w:t>
      </w:r>
      <w:r w:rsidRPr="0060394A">
        <w:rPr>
          <w:sz w:val="28"/>
          <w:szCs w:val="28"/>
        </w:rPr>
        <w:t xml:space="preserve"> для всех</w:t>
      </w:r>
      <w:r w:rsidR="00B1337C">
        <w:rPr>
          <w:sz w:val="28"/>
          <w:szCs w:val="28"/>
        </w:rPr>
        <w:t>,</w:t>
      </w:r>
      <w:r w:rsidRPr="0060394A">
        <w:rPr>
          <w:sz w:val="28"/>
          <w:szCs w:val="28"/>
        </w:rPr>
        <w:t xml:space="preserve"> как она работает, как она ведет себя в отсутствии взрослых (когда все спят). Каждому участни</w:t>
      </w:r>
      <w:r w:rsidR="00B1337C">
        <w:rPr>
          <w:sz w:val="28"/>
          <w:szCs w:val="28"/>
        </w:rPr>
        <w:t>ку дается шанс загадать загадку</w:t>
      </w:r>
      <w:r w:rsidRPr="0060394A">
        <w:rPr>
          <w:sz w:val="28"/>
          <w:szCs w:val="28"/>
        </w:rPr>
        <w:t>. Задача дл</w:t>
      </w:r>
      <w:r w:rsidR="00B1337C">
        <w:rPr>
          <w:sz w:val="28"/>
          <w:szCs w:val="28"/>
        </w:rPr>
        <w:t>я остальных  -  угадать игрушку</w:t>
      </w:r>
      <w:r w:rsidRPr="0060394A">
        <w:rPr>
          <w:sz w:val="28"/>
          <w:szCs w:val="28"/>
        </w:rPr>
        <w:t>. Загадыв</w:t>
      </w:r>
      <w:r w:rsidR="00B1337C">
        <w:rPr>
          <w:sz w:val="28"/>
          <w:szCs w:val="28"/>
        </w:rPr>
        <w:t xml:space="preserve">ает следующую загадку тот, кто </w:t>
      </w:r>
      <w:r w:rsidRPr="0060394A">
        <w:rPr>
          <w:sz w:val="28"/>
          <w:szCs w:val="28"/>
        </w:rPr>
        <w:t xml:space="preserve">первым назвал верный ответ. </w:t>
      </w:r>
    </w:p>
    <w:p w:rsidR="00EA0FD1" w:rsidRPr="0060394A" w:rsidRDefault="00EA0FD1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0394A">
        <w:rPr>
          <w:rFonts w:ascii="Times New Roman" w:hAnsi="Times New Roman"/>
          <w:bCs/>
          <w:iCs/>
          <w:sz w:val="28"/>
          <w:szCs w:val="28"/>
        </w:rPr>
        <w:lastRenderedPageBreak/>
        <w:t xml:space="preserve">Упражнение </w:t>
      </w:r>
      <w:r w:rsidRPr="0060394A">
        <w:rPr>
          <w:rFonts w:ascii="Times New Roman" w:hAnsi="Times New Roman"/>
          <w:b/>
          <w:sz w:val="28"/>
          <w:szCs w:val="28"/>
        </w:rPr>
        <w:t>«</w:t>
      </w:r>
      <w:r w:rsidR="008375F8">
        <w:rPr>
          <w:rFonts w:ascii="Times New Roman" w:hAnsi="Times New Roman"/>
          <w:sz w:val="28"/>
          <w:szCs w:val="28"/>
        </w:rPr>
        <w:t xml:space="preserve">В </w:t>
      </w:r>
      <w:r w:rsidR="00B1337C">
        <w:rPr>
          <w:rFonts w:ascii="Times New Roman" w:hAnsi="Times New Roman"/>
          <w:sz w:val="28"/>
          <w:szCs w:val="28"/>
        </w:rPr>
        <w:t>свете ж</w:t>
      </w:r>
      <w:r w:rsidR="008375F8">
        <w:rPr>
          <w:rFonts w:ascii="Times New Roman" w:hAnsi="Times New Roman"/>
          <w:sz w:val="28"/>
          <w:szCs w:val="28"/>
        </w:rPr>
        <w:t xml:space="preserve"> </w:t>
      </w:r>
      <w:r w:rsidRPr="00B1337C">
        <w:rPr>
          <w:rFonts w:ascii="Times New Roman" w:hAnsi="Times New Roman"/>
          <w:sz w:val="28"/>
          <w:szCs w:val="28"/>
        </w:rPr>
        <w:t>вот какое чудо!»</w:t>
      </w:r>
      <w:r w:rsidR="00B1337C">
        <w:rPr>
          <w:rFonts w:ascii="Times New Roman" w:hAnsi="Times New Roman"/>
          <w:sz w:val="28"/>
          <w:szCs w:val="28"/>
        </w:rPr>
        <w:t>.</w:t>
      </w:r>
      <w:r w:rsidRPr="0060394A">
        <w:rPr>
          <w:rFonts w:ascii="Times New Roman" w:hAnsi="Times New Roman"/>
          <w:b/>
          <w:sz w:val="28"/>
          <w:szCs w:val="28"/>
        </w:rPr>
        <w:t xml:space="preserve"> </w:t>
      </w:r>
    </w:p>
    <w:p w:rsidR="00EA0FD1" w:rsidRPr="0060394A" w:rsidRDefault="00EA0FD1" w:rsidP="0024219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Каждому из участников предлагается  удивить сидящих в круге известием, поразивш</w:t>
      </w:r>
      <w:r w:rsidR="008375F8">
        <w:rPr>
          <w:rFonts w:ascii="Times New Roman" w:hAnsi="Times New Roman"/>
          <w:sz w:val="28"/>
          <w:szCs w:val="28"/>
        </w:rPr>
        <w:t xml:space="preserve">им весь мир (весь «белый свет») </w:t>
      </w:r>
      <w:r w:rsidRPr="0060394A">
        <w:rPr>
          <w:rFonts w:ascii="Times New Roman" w:hAnsi="Times New Roman"/>
          <w:sz w:val="28"/>
          <w:szCs w:val="28"/>
        </w:rPr>
        <w:t>и</w:t>
      </w:r>
      <w:r w:rsidR="008375F8">
        <w:rPr>
          <w:rFonts w:ascii="Times New Roman" w:hAnsi="Times New Roman"/>
          <w:sz w:val="28"/>
          <w:szCs w:val="28"/>
        </w:rPr>
        <w:t xml:space="preserve"> </w:t>
      </w:r>
      <w:r w:rsidR="00B1337C">
        <w:rPr>
          <w:rFonts w:ascii="Times New Roman" w:hAnsi="Times New Roman"/>
          <w:sz w:val="28"/>
          <w:szCs w:val="28"/>
        </w:rPr>
        <w:t xml:space="preserve">продолжить цитату из сказки  </w:t>
      </w:r>
      <w:r w:rsidRPr="0060394A">
        <w:rPr>
          <w:rFonts w:ascii="Times New Roman" w:hAnsi="Times New Roman"/>
          <w:sz w:val="28"/>
          <w:szCs w:val="28"/>
        </w:rPr>
        <w:t>А</w:t>
      </w:r>
      <w:r w:rsidR="00B1337C">
        <w:rPr>
          <w:rFonts w:ascii="Times New Roman" w:hAnsi="Times New Roman"/>
          <w:sz w:val="28"/>
          <w:szCs w:val="28"/>
        </w:rPr>
        <w:t>.</w:t>
      </w:r>
      <w:r w:rsidRPr="0060394A">
        <w:rPr>
          <w:rFonts w:ascii="Times New Roman" w:hAnsi="Times New Roman"/>
          <w:sz w:val="28"/>
          <w:szCs w:val="28"/>
        </w:rPr>
        <w:t>С</w:t>
      </w:r>
      <w:r w:rsidR="00B1337C">
        <w:rPr>
          <w:rFonts w:ascii="Times New Roman" w:hAnsi="Times New Roman"/>
          <w:sz w:val="28"/>
          <w:szCs w:val="28"/>
        </w:rPr>
        <w:t>.</w:t>
      </w:r>
      <w:r w:rsidRPr="0060394A">
        <w:rPr>
          <w:rFonts w:ascii="Times New Roman" w:hAnsi="Times New Roman"/>
          <w:sz w:val="28"/>
          <w:szCs w:val="28"/>
        </w:rPr>
        <w:t>Пушкина:  «На</w:t>
      </w:r>
      <w:r w:rsidR="00B1337C">
        <w:rPr>
          <w:rFonts w:ascii="Times New Roman" w:hAnsi="Times New Roman"/>
          <w:sz w:val="28"/>
          <w:szCs w:val="28"/>
        </w:rPr>
        <w:t xml:space="preserve"> море житье не худо, в свете ж </w:t>
      </w:r>
      <w:r w:rsidRPr="0060394A">
        <w:rPr>
          <w:rFonts w:ascii="Times New Roman" w:hAnsi="Times New Roman"/>
          <w:sz w:val="28"/>
          <w:szCs w:val="28"/>
        </w:rPr>
        <w:t xml:space="preserve">вот какое чудо». </w:t>
      </w:r>
    </w:p>
    <w:p w:rsidR="00EA0FD1" w:rsidRPr="0060394A" w:rsidRDefault="00EA0F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Задание соседу слева достается роль  благодарного сл</w:t>
      </w:r>
      <w:r w:rsidR="008375F8">
        <w:rPr>
          <w:sz w:val="28"/>
          <w:szCs w:val="28"/>
        </w:rPr>
        <w:t>ушателя: «Не слыхал такого чуда</w:t>
      </w:r>
      <w:r w:rsidRPr="0060394A">
        <w:rPr>
          <w:sz w:val="28"/>
          <w:szCs w:val="28"/>
        </w:rPr>
        <w:t xml:space="preserve">…  Это чудо, вот так чудо!!!». </w:t>
      </w:r>
    </w:p>
    <w:p w:rsidR="00EA0FD1" w:rsidRPr="0060394A" w:rsidRDefault="00EA0F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Задание соседу справа</w:t>
      </w:r>
      <w:r w:rsidR="00B1337C">
        <w:rPr>
          <w:sz w:val="28"/>
          <w:szCs w:val="28"/>
        </w:rPr>
        <w:t>, ему достается роль Фомы-</w:t>
      </w:r>
      <w:r w:rsidRPr="0060394A">
        <w:rPr>
          <w:sz w:val="28"/>
          <w:szCs w:val="28"/>
        </w:rPr>
        <w:t xml:space="preserve">неверующего (без права задавать какие-либо вопросы): «Не может быть. Зря люди </w:t>
      </w:r>
      <w:r w:rsidR="00F8450B">
        <w:rPr>
          <w:sz w:val="28"/>
          <w:szCs w:val="28"/>
        </w:rPr>
        <w:t>наговаривают</w:t>
      </w:r>
      <w:r w:rsidRPr="0060394A">
        <w:rPr>
          <w:sz w:val="28"/>
          <w:szCs w:val="28"/>
        </w:rPr>
        <w:t>. Врут. Не верю!»</w:t>
      </w:r>
    </w:p>
    <w:p w:rsidR="00EA0FD1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Ведущему же отводится роль </w:t>
      </w:r>
      <w:r w:rsidR="00F8450B">
        <w:rPr>
          <w:sz w:val="28"/>
          <w:szCs w:val="28"/>
        </w:rPr>
        <w:t>«</w:t>
      </w:r>
      <w:r w:rsidR="00EA0FD1" w:rsidRPr="0060394A">
        <w:rPr>
          <w:sz w:val="28"/>
          <w:szCs w:val="28"/>
        </w:rPr>
        <w:t>зануды</w:t>
      </w:r>
      <w:r w:rsidR="00F8450B">
        <w:rPr>
          <w:sz w:val="28"/>
          <w:szCs w:val="28"/>
        </w:rPr>
        <w:t>»</w:t>
      </w:r>
      <w:r w:rsidR="00EA0FD1" w:rsidRPr="0060394A">
        <w:rPr>
          <w:sz w:val="28"/>
          <w:szCs w:val="28"/>
        </w:rPr>
        <w:t>: «А где именно происходило? А в каком году? А в каком же это царстве-государстве? А сколько километров от Москвы?».</w:t>
      </w:r>
    </w:p>
    <w:p w:rsidR="00EA0FD1" w:rsidRPr="0060394A" w:rsidRDefault="00EA0F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Выигрывает тот, кому поверят все участники  игры и, конечно, тот, кто правильно ответит на все вопросы </w:t>
      </w:r>
      <w:r w:rsidR="00F8450B">
        <w:rPr>
          <w:sz w:val="28"/>
          <w:szCs w:val="28"/>
        </w:rPr>
        <w:t>«</w:t>
      </w:r>
      <w:r w:rsidRPr="0060394A">
        <w:rPr>
          <w:sz w:val="28"/>
          <w:szCs w:val="28"/>
        </w:rPr>
        <w:t>зануды</w:t>
      </w:r>
      <w:r w:rsidR="00F8450B">
        <w:rPr>
          <w:sz w:val="28"/>
          <w:szCs w:val="28"/>
        </w:rPr>
        <w:t>»</w:t>
      </w:r>
      <w:r w:rsidRPr="0060394A">
        <w:rPr>
          <w:sz w:val="28"/>
          <w:szCs w:val="28"/>
        </w:rPr>
        <w:t>.</w:t>
      </w:r>
    </w:p>
    <w:p w:rsidR="00EA0FD1" w:rsidRPr="0060394A" w:rsidRDefault="00EA0FD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Поощрения: участники  должны получить приз за роль  самого  лучше</w:t>
      </w:r>
      <w:r w:rsidR="008375F8">
        <w:rPr>
          <w:sz w:val="28"/>
          <w:szCs w:val="28"/>
        </w:rPr>
        <w:t xml:space="preserve">го «благодарного слушателя»  и </w:t>
      </w:r>
      <w:r w:rsidRPr="0060394A">
        <w:rPr>
          <w:sz w:val="28"/>
          <w:szCs w:val="28"/>
        </w:rPr>
        <w:t>за роль самого  лучшего  «Фомы».</w:t>
      </w:r>
    </w:p>
    <w:p w:rsidR="006B4D29" w:rsidRPr="0060394A" w:rsidRDefault="00A757BF" w:rsidP="00F8450B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 3</w:t>
      </w:r>
      <w:r w:rsidR="006B4D29" w:rsidRPr="0060394A">
        <w:rPr>
          <w:rFonts w:ascii="Times New Roman" w:hAnsi="Times New Roman"/>
          <w:b/>
          <w:sz w:val="28"/>
          <w:szCs w:val="28"/>
        </w:rPr>
        <w:t xml:space="preserve">  «Монолог». </w:t>
      </w:r>
      <w:r w:rsidR="006B4D29" w:rsidRPr="0060394A">
        <w:rPr>
          <w:rFonts w:ascii="Times New Roman" w:hAnsi="Times New Roman"/>
          <w:sz w:val="28"/>
          <w:szCs w:val="28"/>
        </w:rPr>
        <w:t>Монолог маленького насеком</w:t>
      </w:r>
      <w:r w:rsidR="00EA0FD1" w:rsidRPr="0060394A">
        <w:rPr>
          <w:rFonts w:ascii="Times New Roman" w:hAnsi="Times New Roman"/>
          <w:sz w:val="28"/>
          <w:szCs w:val="28"/>
        </w:rPr>
        <w:t xml:space="preserve">ого  (например: муравья, божьей </w:t>
      </w:r>
      <w:r w:rsidR="006B4D29" w:rsidRPr="0060394A">
        <w:rPr>
          <w:rFonts w:ascii="Times New Roman" w:hAnsi="Times New Roman"/>
          <w:sz w:val="28"/>
          <w:szCs w:val="28"/>
        </w:rPr>
        <w:t>коровки и т.д</w:t>
      </w:r>
      <w:r w:rsidR="008375F8">
        <w:rPr>
          <w:rFonts w:ascii="Times New Roman" w:hAnsi="Times New Roman"/>
          <w:sz w:val="28"/>
          <w:szCs w:val="28"/>
        </w:rPr>
        <w:t>.)  в большом городе, сочиненный</w:t>
      </w:r>
      <w:r w:rsidR="006B4D29" w:rsidRPr="0060394A">
        <w:rPr>
          <w:rFonts w:ascii="Times New Roman" w:hAnsi="Times New Roman"/>
          <w:sz w:val="28"/>
          <w:szCs w:val="28"/>
        </w:rPr>
        <w:t xml:space="preserve"> самостоятельно.</w:t>
      </w:r>
    </w:p>
    <w:p w:rsidR="00EA0FD1" w:rsidRPr="0060394A" w:rsidRDefault="00EA0FD1" w:rsidP="00F8450B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Педагог дает задание – сочинить  монолог маленького насекомого (например: муравья, божьей коровки и т.д.), </w:t>
      </w:r>
      <w:r w:rsidR="008D3893" w:rsidRPr="0060394A">
        <w:rPr>
          <w:sz w:val="28"/>
          <w:szCs w:val="28"/>
          <w:lang w:eastAsia="en-US"/>
        </w:rPr>
        <w:t>оказавшегося</w:t>
      </w:r>
      <w:r w:rsidR="008375F8">
        <w:rPr>
          <w:sz w:val="28"/>
          <w:szCs w:val="28"/>
          <w:lang w:eastAsia="en-US"/>
        </w:rPr>
        <w:t xml:space="preserve"> случайно </w:t>
      </w:r>
      <w:r w:rsidRPr="0060394A">
        <w:rPr>
          <w:sz w:val="28"/>
          <w:szCs w:val="28"/>
          <w:lang w:eastAsia="en-US"/>
        </w:rPr>
        <w:t>в большом городе:  «</w:t>
      </w:r>
      <w:r w:rsidR="00DD7E18" w:rsidRPr="0060394A">
        <w:rPr>
          <w:sz w:val="28"/>
          <w:szCs w:val="28"/>
          <w:lang w:eastAsia="en-US"/>
        </w:rPr>
        <w:t>Какими могут быть м</w:t>
      </w:r>
      <w:r w:rsidRPr="0060394A">
        <w:rPr>
          <w:sz w:val="28"/>
          <w:szCs w:val="28"/>
          <w:lang w:eastAsia="en-US"/>
        </w:rPr>
        <w:t>ысли вслух лесного муравья, отдыхающего на  большой витрине магазина</w:t>
      </w:r>
      <w:r w:rsidR="00DD7E18" w:rsidRPr="0060394A">
        <w:rPr>
          <w:sz w:val="28"/>
          <w:szCs w:val="28"/>
          <w:lang w:eastAsia="en-US"/>
        </w:rPr>
        <w:t>?</w:t>
      </w:r>
      <w:r w:rsidRPr="0060394A">
        <w:rPr>
          <w:sz w:val="28"/>
          <w:szCs w:val="28"/>
          <w:lang w:eastAsia="en-US"/>
        </w:rPr>
        <w:t>».</w:t>
      </w:r>
      <w:r w:rsidR="00F8450B">
        <w:rPr>
          <w:sz w:val="28"/>
          <w:szCs w:val="28"/>
          <w:lang w:eastAsia="en-US"/>
        </w:rPr>
        <w:t xml:space="preserve"> </w:t>
      </w:r>
      <w:r w:rsidRPr="0060394A">
        <w:rPr>
          <w:sz w:val="28"/>
          <w:szCs w:val="28"/>
          <w:lang w:eastAsia="en-US"/>
        </w:rPr>
        <w:t>«Что увидела маленькая  божья коровка с подоконника огромного  небоскреба?»</w:t>
      </w:r>
    </w:p>
    <w:p w:rsidR="00EA0FD1" w:rsidRPr="0060394A" w:rsidRDefault="00EA0FD1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Задания для оригинальных сочинений происходят по</w:t>
      </w:r>
      <w:r w:rsidR="00DD7E18" w:rsidRPr="0060394A">
        <w:rPr>
          <w:sz w:val="28"/>
          <w:szCs w:val="28"/>
          <w:lang w:eastAsia="en-US"/>
        </w:rPr>
        <w:t xml:space="preserve"> </w:t>
      </w:r>
      <w:r w:rsidRPr="0060394A">
        <w:rPr>
          <w:sz w:val="28"/>
          <w:szCs w:val="28"/>
          <w:lang w:eastAsia="en-US"/>
        </w:rPr>
        <w:t>схеме:</w:t>
      </w:r>
      <w:r w:rsidR="00DD7E18" w:rsidRPr="0060394A">
        <w:rPr>
          <w:sz w:val="28"/>
          <w:szCs w:val="28"/>
          <w:lang w:eastAsia="en-US"/>
        </w:rPr>
        <w:t xml:space="preserve"> </w:t>
      </w:r>
      <w:r w:rsidRPr="0060394A">
        <w:rPr>
          <w:sz w:val="28"/>
          <w:szCs w:val="28"/>
          <w:lang w:eastAsia="en-US"/>
        </w:rPr>
        <w:t>рисунок – сочинение</w:t>
      </w:r>
      <w:r w:rsidR="00F8450B">
        <w:rPr>
          <w:sz w:val="28"/>
          <w:szCs w:val="28"/>
          <w:lang w:eastAsia="en-US"/>
        </w:rPr>
        <w:t xml:space="preserve"> </w:t>
      </w:r>
      <w:r w:rsidRPr="0060394A">
        <w:rPr>
          <w:sz w:val="28"/>
          <w:szCs w:val="28"/>
          <w:lang w:eastAsia="en-US"/>
        </w:rPr>
        <w:t>-</w:t>
      </w:r>
      <w:r w:rsidR="00DD7E18" w:rsidRPr="0060394A">
        <w:rPr>
          <w:sz w:val="28"/>
          <w:szCs w:val="28"/>
          <w:lang w:eastAsia="en-US"/>
        </w:rPr>
        <w:t xml:space="preserve"> </w:t>
      </w:r>
      <w:r w:rsidRPr="0060394A">
        <w:rPr>
          <w:sz w:val="28"/>
          <w:szCs w:val="28"/>
          <w:lang w:eastAsia="en-US"/>
        </w:rPr>
        <w:t>этюд.</w:t>
      </w:r>
    </w:p>
    <w:p w:rsidR="00DD7E18" w:rsidRPr="0060394A" w:rsidRDefault="006B4D29" w:rsidP="00F8450B">
      <w:pPr>
        <w:spacing w:line="360" w:lineRule="auto"/>
        <w:ind w:left="709"/>
        <w:jc w:val="both"/>
        <w:rPr>
          <w:sz w:val="28"/>
          <w:szCs w:val="28"/>
          <w:lang w:eastAsia="en-US"/>
        </w:rPr>
      </w:pPr>
      <w:r w:rsidRPr="0060394A">
        <w:rPr>
          <w:b/>
          <w:sz w:val="28"/>
          <w:szCs w:val="28"/>
          <w:lang w:eastAsia="en-US"/>
        </w:rPr>
        <w:t xml:space="preserve">Игра </w:t>
      </w:r>
      <w:r w:rsidR="00F8450B">
        <w:rPr>
          <w:b/>
          <w:sz w:val="28"/>
          <w:szCs w:val="28"/>
          <w:lang w:eastAsia="en-US"/>
        </w:rPr>
        <w:t>4</w:t>
      </w:r>
      <w:r w:rsidRPr="0060394A">
        <w:rPr>
          <w:b/>
          <w:sz w:val="28"/>
          <w:szCs w:val="28"/>
          <w:lang w:eastAsia="en-US"/>
        </w:rPr>
        <w:t xml:space="preserve"> «Мизансцена».  </w:t>
      </w:r>
    </w:p>
    <w:p w:rsidR="006B4D29" w:rsidRPr="0060394A" w:rsidRDefault="006B4D29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b/>
          <w:sz w:val="28"/>
          <w:szCs w:val="28"/>
          <w:lang w:eastAsia="en-US"/>
        </w:rPr>
        <w:t>С</w:t>
      </w:r>
      <w:r w:rsidRPr="0060394A">
        <w:rPr>
          <w:sz w:val="28"/>
          <w:szCs w:val="28"/>
          <w:lang w:eastAsia="en-US"/>
        </w:rPr>
        <w:t>кульптура, стоп-кадр, развитие движения.</w:t>
      </w:r>
    </w:p>
    <w:p w:rsidR="00DD7E18" w:rsidRPr="0060394A" w:rsidRDefault="00DD7E1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Выстраивая скульптурные композиции</w:t>
      </w:r>
      <w:r w:rsidR="00F8450B">
        <w:rPr>
          <w:sz w:val="28"/>
          <w:szCs w:val="28"/>
          <w:lang w:eastAsia="en-US"/>
        </w:rPr>
        <w:t>,</w:t>
      </w:r>
      <w:r w:rsidR="008D3893" w:rsidRPr="0060394A">
        <w:rPr>
          <w:sz w:val="28"/>
          <w:szCs w:val="28"/>
          <w:lang w:eastAsia="en-US"/>
        </w:rPr>
        <w:t xml:space="preserve"> </w:t>
      </w:r>
      <w:r w:rsidR="008375F8">
        <w:rPr>
          <w:sz w:val="28"/>
          <w:szCs w:val="28"/>
          <w:lang w:eastAsia="en-US"/>
        </w:rPr>
        <w:t xml:space="preserve">мы знакомимся </w:t>
      </w:r>
      <w:r w:rsidRPr="0060394A">
        <w:rPr>
          <w:sz w:val="28"/>
          <w:szCs w:val="28"/>
          <w:lang w:eastAsia="en-US"/>
        </w:rPr>
        <w:t>с п</w:t>
      </w:r>
      <w:r w:rsidR="00F8450B">
        <w:rPr>
          <w:sz w:val="28"/>
          <w:szCs w:val="28"/>
          <w:lang w:eastAsia="en-US"/>
        </w:rPr>
        <w:t>онятием   «м</w:t>
      </w:r>
      <w:r w:rsidR="008375F8">
        <w:rPr>
          <w:sz w:val="28"/>
          <w:szCs w:val="28"/>
          <w:lang w:eastAsia="en-US"/>
        </w:rPr>
        <w:t xml:space="preserve">изансцена»  как  </w:t>
      </w:r>
      <w:r w:rsidRPr="0060394A">
        <w:rPr>
          <w:sz w:val="28"/>
          <w:szCs w:val="28"/>
          <w:lang w:eastAsia="en-US"/>
        </w:rPr>
        <w:t>с расположением в сценическом пространстве человеческих тел (актеров) и предметов (стул, стол, дверь, стена, преграда).</w:t>
      </w:r>
    </w:p>
    <w:p w:rsidR="00BA1684" w:rsidRPr="0060394A" w:rsidRDefault="00DD7E18" w:rsidP="00F8450B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lastRenderedPageBreak/>
        <w:t>Для раскрытия темы необходимо познакомит</w:t>
      </w:r>
      <w:r w:rsidR="008375F8">
        <w:rPr>
          <w:sz w:val="28"/>
          <w:szCs w:val="28"/>
          <w:lang w:eastAsia="en-US"/>
        </w:rPr>
        <w:t>ь</w:t>
      </w:r>
      <w:r w:rsidRPr="0060394A">
        <w:rPr>
          <w:sz w:val="28"/>
          <w:szCs w:val="28"/>
          <w:lang w:eastAsia="en-US"/>
        </w:rPr>
        <w:t xml:space="preserve">ся с </w:t>
      </w:r>
      <w:r w:rsidR="00BA1684" w:rsidRPr="0060394A">
        <w:rPr>
          <w:sz w:val="28"/>
          <w:szCs w:val="28"/>
          <w:lang w:eastAsia="en-US"/>
        </w:rPr>
        <w:t xml:space="preserve">известным </w:t>
      </w:r>
      <w:r w:rsidRPr="0060394A">
        <w:rPr>
          <w:sz w:val="28"/>
          <w:szCs w:val="28"/>
          <w:lang w:eastAsia="en-US"/>
        </w:rPr>
        <w:t xml:space="preserve">упражнением   </w:t>
      </w:r>
      <w:r w:rsidR="00BA1684" w:rsidRPr="0060394A">
        <w:rPr>
          <w:sz w:val="28"/>
          <w:szCs w:val="28"/>
          <w:lang w:eastAsia="en-US"/>
        </w:rPr>
        <w:t>«Скульптура»</w:t>
      </w:r>
      <w:r w:rsidR="00D074F2" w:rsidRPr="0060394A">
        <w:rPr>
          <w:sz w:val="28"/>
          <w:szCs w:val="28"/>
          <w:lang w:eastAsia="en-US"/>
        </w:rPr>
        <w:t>,</w:t>
      </w:r>
      <w:r w:rsidR="00BA1684" w:rsidRPr="0060394A">
        <w:rPr>
          <w:sz w:val="28"/>
          <w:szCs w:val="28"/>
          <w:lang w:eastAsia="en-US"/>
        </w:rPr>
        <w:t xml:space="preserve"> </w:t>
      </w:r>
      <w:r w:rsidR="00D074F2" w:rsidRPr="0060394A">
        <w:rPr>
          <w:sz w:val="28"/>
          <w:szCs w:val="28"/>
          <w:lang w:eastAsia="en-US"/>
        </w:rPr>
        <w:t>с</w:t>
      </w:r>
      <w:r w:rsidR="00BA1684" w:rsidRPr="0060394A">
        <w:rPr>
          <w:sz w:val="28"/>
          <w:szCs w:val="28"/>
          <w:lang w:eastAsia="en-US"/>
        </w:rPr>
        <w:t xml:space="preserve"> упражнением «Ожившая скульптура».</w:t>
      </w:r>
    </w:p>
    <w:p w:rsidR="00DD7E18" w:rsidRPr="0060394A" w:rsidRDefault="00DD7E1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Пусть это будут скульптуры, которые впоследствии</w:t>
      </w:r>
      <w:r w:rsidR="008375F8">
        <w:rPr>
          <w:sz w:val="28"/>
          <w:szCs w:val="28"/>
          <w:lang w:eastAsia="en-US"/>
        </w:rPr>
        <w:t xml:space="preserve"> оживают </w:t>
      </w:r>
      <w:r w:rsidRPr="0060394A">
        <w:rPr>
          <w:sz w:val="28"/>
          <w:szCs w:val="28"/>
          <w:lang w:eastAsia="en-US"/>
        </w:rPr>
        <w:t xml:space="preserve">в связи с тем, что </w:t>
      </w:r>
      <w:r w:rsidR="00BA1684" w:rsidRPr="0060394A">
        <w:rPr>
          <w:sz w:val="28"/>
          <w:szCs w:val="28"/>
          <w:lang w:eastAsia="en-US"/>
        </w:rPr>
        <w:t>им</w:t>
      </w:r>
      <w:r w:rsidR="008375F8">
        <w:rPr>
          <w:sz w:val="28"/>
          <w:szCs w:val="28"/>
          <w:lang w:eastAsia="en-US"/>
        </w:rPr>
        <w:t xml:space="preserve"> хочется вздохнуть, </w:t>
      </w:r>
      <w:r w:rsidRPr="0060394A">
        <w:rPr>
          <w:sz w:val="28"/>
          <w:szCs w:val="28"/>
          <w:lang w:eastAsia="en-US"/>
        </w:rPr>
        <w:t>отмахнут</w:t>
      </w:r>
      <w:r w:rsidR="00F8450B">
        <w:rPr>
          <w:sz w:val="28"/>
          <w:szCs w:val="28"/>
          <w:lang w:eastAsia="en-US"/>
        </w:rPr>
        <w:t>ь</w:t>
      </w:r>
      <w:r w:rsidRPr="0060394A">
        <w:rPr>
          <w:sz w:val="28"/>
          <w:szCs w:val="28"/>
          <w:lang w:eastAsia="en-US"/>
        </w:rPr>
        <w:t>ся от назойливой мухи или комарика, почесать нос, чихнуть.</w:t>
      </w:r>
    </w:p>
    <w:p w:rsidR="00BA1684" w:rsidRPr="0060394A" w:rsidRDefault="00DD7E1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Педагог может выстроить картину с участием </w:t>
      </w:r>
      <w:r w:rsidR="00F8450B">
        <w:rPr>
          <w:sz w:val="28"/>
          <w:szCs w:val="28"/>
          <w:lang w:eastAsia="en-US"/>
        </w:rPr>
        <w:t>трех</w:t>
      </w:r>
      <w:r w:rsidR="008375F8">
        <w:rPr>
          <w:sz w:val="28"/>
          <w:szCs w:val="28"/>
          <w:lang w:eastAsia="en-US"/>
        </w:rPr>
        <w:t xml:space="preserve"> и более актеров и попросить оживить её</w:t>
      </w:r>
      <w:r w:rsidRPr="0060394A">
        <w:rPr>
          <w:sz w:val="28"/>
          <w:szCs w:val="28"/>
          <w:lang w:eastAsia="en-US"/>
        </w:rPr>
        <w:t xml:space="preserve">. </w:t>
      </w:r>
      <w:r w:rsidR="00BA1684" w:rsidRPr="0060394A">
        <w:rPr>
          <w:sz w:val="28"/>
          <w:szCs w:val="28"/>
          <w:lang w:eastAsia="en-US"/>
        </w:rPr>
        <w:t xml:space="preserve"> </w:t>
      </w:r>
    </w:p>
    <w:p w:rsidR="00BA1684" w:rsidRPr="0060394A" w:rsidRDefault="00BA168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Упражнение «Стоп – кадр».</w:t>
      </w:r>
    </w:p>
    <w:p w:rsidR="00DD7E18" w:rsidRPr="0060394A" w:rsidRDefault="00F8450B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Предложить изобразить фотоснимок </w:t>
      </w:r>
      <w:r w:rsidR="00DD7E18" w:rsidRPr="0060394A">
        <w:rPr>
          <w:sz w:val="28"/>
          <w:szCs w:val="28"/>
          <w:lang w:eastAsia="en-US"/>
        </w:rPr>
        <w:t>и включить</w:t>
      </w:r>
      <w:r w:rsidR="00BA1684" w:rsidRPr="0060394A">
        <w:rPr>
          <w:sz w:val="28"/>
          <w:szCs w:val="28"/>
          <w:lang w:eastAsia="en-US"/>
        </w:rPr>
        <w:t xml:space="preserve"> (оживить)</w:t>
      </w:r>
      <w:r w:rsidR="00DD7E18" w:rsidRPr="0060394A">
        <w:rPr>
          <w:sz w:val="28"/>
          <w:szCs w:val="28"/>
          <w:lang w:eastAsia="en-US"/>
        </w:rPr>
        <w:t xml:space="preserve"> его на несколько секунд.</w:t>
      </w:r>
    </w:p>
    <w:p w:rsidR="00DD7E18" w:rsidRPr="0060394A" w:rsidRDefault="00DD7E18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</w:t>
      </w:r>
      <w:r w:rsidR="00F8450B">
        <w:rPr>
          <w:sz w:val="28"/>
          <w:szCs w:val="28"/>
          <w:lang w:eastAsia="en-US"/>
        </w:rPr>
        <w:t>Упражнение</w:t>
      </w:r>
      <w:r w:rsidRPr="0060394A">
        <w:rPr>
          <w:sz w:val="28"/>
          <w:szCs w:val="28"/>
          <w:lang w:eastAsia="en-US"/>
        </w:rPr>
        <w:t xml:space="preserve"> дает возможность понять, что мизансцена – это не застывшая пафосна</w:t>
      </w:r>
      <w:r w:rsidR="00F8450B">
        <w:rPr>
          <w:sz w:val="28"/>
          <w:szCs w:val="28"/>
          <w:lang w:eastAsia="en-US"/>
        </w:rPr>
        <w:t xml:space="preserve">я скульптура, а остановленный </w:t>
      </w:r>
      <w:r w:rsidRPr="0060394A">
        <w:rPr>
          <w:sz w:val="28"/>
          <w:szCs w:val="28"/>
          <w:lang w:eastAsia="en-US"/>
        </w:rPr>
        <w:t>процесс течения жиз</w:t>
      </w:r>
      <w:r w:rsidR="00F8450B">
        <w:rPr>
          <w:sz w:val="28"/>
          <w:szCs w:val="28"/>
          <w:lang w:eastAsia="en-US"/>
        </w:rPr>
        <w:t xml:space="preserve">ни. </w:t>
      </w:r>
      <w:r w:rsidRPr="0060394A">
        <w:rPr>
          <w:sz w:val="28"/>
          <w:szCs w:val="28"/>
          <w:lang w:eastAsia="en-US"/>
        </w:rPr>
        <w:t>Дети приобретают навыки  импровизационного самочувствия</w:t>
      </w:r>
      <w:r w:rsidR="00BA1684" w:rsidRPr="0060394A">
        <w:rPr>
          <w:sz w:val="28"/>
          <w:szCs w:val="28"/>
          <w:lang w:eastAsia="en-US"/>
        </w:rPr>
        <w:t>.</w:t>
      </w:r>
    </w:p>
    <w:p w:rsidR="009B14C1" w:rsidRPr="0060394A" w:rsidRDefault="006B4D29" w:rsidP="00F8450B">
      <w:pPr>
        <w:tabs>
          <w:tab w:val="left" w:pos="284"/>
        </w:tabs>
        <w:spacing w:line="360" w:lineRule="auto"/>
        <w:ind w:left="709"/>
        <w:jc w:val="both"/>
        <w:rPr>
          <w:sz w:val="28"/>
          <w:szCs w:val="28"/>
          <w:lang w:eastAsia="en-US"/>
        </w:rPr>
      </w:pPr>
      <w:r w:rsidRPr="0060394A">
        <w:rPr>
          <w:b/>
          <w:sz w:val="28"/>
          <w:szCs w:val="28"/>
          <w:lang w:eastAsia="en-US"/>
        </w:rPr>
        <w:t xml:space="preserve">Игра </w:t>
      </w:r>
      <w:r w:rsidR="00F8450B">
        <w:rPr>
          <w:b/>
          <w:sz w:val="28"/>
          <w:szCs w:val="28"/>
          <w:lang w:eastAsia="en-US"/>
        </w:rPr>
        <w:t xml:space="preserve">5  «Необыкновенное приключение </w:t>
      </w:r>
      <w:r w:rsidRPr="0060394A">
        <w:rPr>
          <w:b/>
          <w:sz w:val="28"/>
          <w:szCs w:val="28"/>
          <w:lang w:eastAsia="en-US"/>
        </w:rPr>
        <w:t>обычного предмета»</w:t>
      </w:r>
      <w:r w:rsidR="009B14C1" w:rsidRPr="0060394A">
        <w:rPr>
          <w:sz w:val="28"/>
          <w:szCs w:val="28"/>
          <w:lang w:eastAsia="en-US"/>
        </w:rPr>
        <w:t>.</w:t>
      </w:r>
    </w:p>
    <w:p w:rsidR="00D074F2" w:rsidRPr="0060394A" w:rsidRDefault="00BA1684" w:rsidP="00242194">
      <w:pPr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Дать письменное задание  сочинить  сказку (историю</w:t>
      </w:r>
      <w:r w:rsidR="00F8450B">
        <w:rPr>
          <w:sz w:val="28"/>
          <w:szCs w:val="28"/>
          <w:lang w:eastAsia="en-US"/>
        </w:rPr>
        <w:t xml:space="preserve">) «Необыкновенное приключение </w:t>
      </w:r>
      <w:r w:rsidRPr="0060394A">
        <w:rPr>
          <w:sz w:val="28"/>
          <w:szCs w:val="28"/>
          <w:lang w:eastAsia="en-US"/>
        </w:rPr>
        <w:t>обычного предмета»</w:t>
      </w:r>
      <w:r w:rsidR="00F8450B">
        <w:rPr>
          <w:sz w:val="28"/>
          <w:szCs w:val="28"/>
          <w:lang w:eastAsia="en-US"/>
        </w:rPr>
        <w:t xml:space="preserve"> </w:t>
      </w:r>
      <w:r w:rsidR="009B14C1" w:rsidRPr="0060394A">
        <w:rPr>
          <w:sz w:val="28"/>
          <w:szCs w:val="28"/>
          <w:lang w:eastAsia="en-US"/>
        </w:rPr>
        <w:t>по схеме</w:t>
      </w:r>
      <w:r w:rsidR="00D074F2" w:rsidRPr="0060394A">
        <w:rPr>
          <w:sz w:val="28"/>
          <w:szCs w:val="28"/>
          <w:lang w:eastAsia="en-US"/>
        </w:rPr>
        <w:t xml:space="preserve"> </w:t>
      </w:r>
      <w:r w:rsidR="009B14C1" w:rsidRPr="0060394A">
        <w:rPr>
          <w:sz w:val="28"/>
          <w:szCs w:val="28"/>
          <w:lang w:eastAsia="en-US"/>
        </w:rPr>
        <w:t>рисунок – сочинение - этюд. Прежде</w:t>
      </w:r>
      <w:r w:rsidR="008375F8">
        <w:rPr>
          <w:sz w:val="28"/>
          <w:szCs w:val="28"/>
          <w:lang w:eastAsia="en-US"/>
        </w:rPr>
        <w:t>,</w:t>
      </w:r>
      <w:r w:rsidR="009B14C1" w:rsidRPr="0060394A">
        <w:rPr>
          <w:sz w:val="28"/>
          <w:szCs w:val="28"/>
          <w:lang w:eastAsia="en-US"/>
        </w:rPr>
        <w:t xml:space="preserve"> чем перейти к этюду</w:t>
      </w:r>
      <w:r w:rsidR="008375F8">
        <w:rPr>
          <w:sz w:val="28"/>
          <w:szCs w:val="28"/>
          <w:lang w:eastAsia="en-US"/>
        </w:rPr>
        <w:t>,</w:t>
      </w:r>
      <w:r w:rsidR="009B14C1" w:rsidRPr="0060394A">
        <w:rPr>
          <w:sz w:val="28"/>
          <w:szCs w:val="28"/>
          <w:lang w:eastAsia="en-US"/>
        </w:rPr>
        <w:t xml:space="preserve"> проведите предложенные игры. </w:t>
      </w:r>
    </w:p>
    <w:p w:rsidR="009B14C1" w:rsidRPr="0060394A" w:rsidRDefault="009B14C1" w:rsidP="00242194">
      <w:pPr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Комплекс упражнений на р</w:t>
      </w:r>
      <w:r w:rsidR="00F8450B">
        <w:rPr>
          <w:sz w:val="28"/>
          <w:szCs w:val="28"/>
        </w:rPr>
        <w:t>азвитие ассоциативного мышления</w:t>
      </w:r>
      <w:r w:rsidRPr="0060394A">
        <w:rPr>
          <w:sz w:val="28"/>
          <w:szCs w:val="28"/>
        </w:rPr>
        <w:t xml:space="preserve"> долж</w:t>
      </w:r>
      <w:r w:rsidR="00F8450B">
        <w:rPr>
          <w:sz w:val="28"/>
          <w:szCs w:val="28"/>
        </w:rPr>
        <w:t xml:space="preserve">ны предварять  </w:t>
      </w:r>
      <w:r w:rsidRPr="0060394A">
        <w:rPr>
          <w:sz w:val="28"/>
          <w:szCs w:val="28"/>
        </w:rPr>
        <w:t xml:space="preserve">одно-два  </w:t>
      </w:r>
      <w:r w:rsidR="00F8450B">
        <w:rPr>
          <w:sz w:val="28"/>
          <w:szCs w:val="28"/>
        </w:rPr>
        <w:t>упражнения</w:t>
      </w:r>
      <w:r w:rsidRPr="0060394A">
        <w:rPr>
          <w:sz w:val="28"/>
          <w:szCs w:val="28"/>
        </w:rPr>
        <w:t xml:space="preserve">  на  концентрацию  внимания.</w:t>
      </w:r>
    </w:p>
    <w:p w:rsidR="009B14C1" w:rsidRPr="0060394A" w:rsidRDefault="009B14C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Игры «П</w:t>
      </w:r>
      <w:r w:rsidR="00F8450B">
        <w:rPr>
          <w:sz w:val="28"/>
          <w:szCs w:val="28"/>
        </w:rPr>
        <w:t>оймай хлопок», «Что летает?», «</w:t>
      </w:r>
      <w:r w:rsidRPr="0060394A">
        <w:rPr>
          <w:sz w:val="28"/>
          <w:szCs w:val="28"/>
        </w:rPr>
        <w:t>Аисты и  пингвины».</w:t>
      </w:r>
    </w:p>
    <w:p w:rsidR="009B14C1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A2427B" w:rsidRPr="0060394A">
        <w:rPr>
          <w:sz w:val="28"/>
          <w:szCs w:val="28"/>
        </w:rPr>
        <w:t xml:space="preserve"> 1</w:t>
      </w:r>
      <w:r w:rsidR="00F8450B">
        <w:rPr>
          <w:sz w:val="28"/>
          <w:szCs w:val="28"/>
        </w:rPr>
        <w:t>: Р</w:t>
      </w:r>
      <w:r w:rsidR="009B14C1" w:rsidRPr="0060394A">
        <w:rPr>
          <w:sz w:val="28"/>
          <w:szCs w:val="28"/>
        </w:rPr>
        <w:t>ассмотреть предмет (книга, стол или стул)  с тем, чтобы затем подробно описать его по памяти; на ощупь рассортировать предметы на столе по общему признаку; узнать по запаху</w:t>
      </w:r>
      <w:r w:rsidR="00F8450B">
        <w:rPr>
          <w:sz w:val="28"/>
          <w:szCs w:val="28"/>
        </w:rPr>
        <w:t>,</w:t>
      </w:r>
      <w:r w:rsidR="009B14C1" w:rsidRPr="0060394A">
        <w:rPr>
          <w:sz w:val="28"/>
          <w:szCs w:val="28"/>
        </w:rPr>
        <w:t xml:space="preserve"> кому</w:t>
      </w:r>
      <w:r w:rsidR="00F8450B">
        <w:rPr>
          <w:sz w:val="28"/>
          <w:szCs w:val="28"/>
        </w:rPr>
        <w:t xml:space="preserve"> из присутствующих принадлежит </w:t>
      </w:r>
      <w:r w:rsidR="009B14C1" w:rsidRPr="0060394A">
        <w:rPr>
          <w:sz w:val="28"/>
          <w:szCs w:val="28"/>
        </w:rPr>
        <w:t>та или иная  вещь и т.д.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F8450B">
        <w:rPr>
          <w:sz w:val="28"/>
          <w:szCs w:val="28"/>
        </w:rPr>
        <w:t xml:space="preserve"> 2: В</w:t>
      </w:r>
      <w:r w:rsidR="00A2427B" w:rsidRPr="0060394A">
        <w:rPr>
          <w:sz w:val="28"/>
          <w:szCs w:val="28"/>
        </w:rPr>
        <w:t>ыбрать любой предмет и рассмотреть его. Подумать, на что он похож. Попытаться представить, чем раньше был этот предмет или где он находился. Определить, какой у него характер, какое настроение в данный момент.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F8450B">
        <w:rPr>
          <w:sz w:val="28"/>
          <w:szCs w:val="28"/>
        </w:rPr>
        <w:t xml:space="preserve"> 3: С</w:t>
      </w:r>
      <w:r w:rsidR="00A2427B" w:rsidRPr="0060394A">
        <w:rPr>
          <w:sz w:val="28"/>
          <w:szCs w:val="28"/>
        </w:rPr>
        <w:t>очинить и рассказать небольшую историю о данном предмете.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Задание</w:t>
      </w:r>
      <w:r w:rsidR="00A2427B" w:rsidRPr="0060394A">
        <w:rPr>
          <w:sz w:val="28"/>
          <w:szCs w:val="28"/>
        </w:rPr>
        <w:t xml:space="preserve"> 4: Придумать и воспроизвести беседу, которую ведут листик, камень, прищепка и т.д.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A2427B" w:rsidRPr="0060394A">
        <w:rPr>
          <w:sz w:val="28"/>
          <w:szCs w:val="28"/>
        </w:rPr>
        <w:t xml:space="preserve"> 5: Каждый предмет обыграть в небольшой сценке, придуманной самим. Передать характер предмета-образа.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A2427B" w:rsidRPr="0060394A">
        <w:rPr>
          <w:sz w:val="28"/>
          <w:szCs w:val="28"/>
        </w:rPr>
        <w:t xml:space="preserve"> 6:  Принести из дома любимую игрушку. Показать ее другим </w:t>
      </w:r>
      <w:r w:rsidR="00F8450B">
        <w:rPr>
          <w:sz w:val="28"/>
          <w:szCs w:val="28"/>
        </w:rPr>
        <w:t>ученикам</w:t>
      </w:r>
      <w:r w:rsidR="00A2427B" w:rsidRPr="0060394A">
        <w:rPr>
          <w:sz w:val="28"/>
          <w:szCs w:val="28"/>
        </w:rPr>
        <w:t xml:space="preserve"> и рассказать, какой у нее характер, что она любит.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A2427B" w:rsidRPr="0060394A">
        <w:rPr>
          <w:sz w:val="28"/>
          <w:szCs w:val="28"/>
        </w:rPr>
        <w:t xml:space="preserve"> 7:   Предложить двум детям побеседовать от имени игрушек</w:t>
      </w:r>
      <w:r w:rsidR="00F8450B">
        <w:rPr>
          <w:sz w:val="28"/>
          <w:szCs w:val="28"/>
        </w:rPr>
        <w:t>.</w:t>
      </w:r>
    </w:p>
    <w:p w:rsidR="00A2427B" w:rsidRPr="0060394A" w:rsidRDefault="008375F8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Задание</w:t>
      </w:r>
      <w:r w:rsidR="00F8450B">
        <w:rPr>
          <w:sz w:val="28"/>
          <w:szCs w:val="28"/>
        </w:rPr>
        <w:t xml:space="preserve"> 8: </w:t>
      </w:r>
      <w:r w:rsidR="00A2427B" w:rsidRPr="0060394A">
        <w:rPr>
          <w:sz w:val="28"/>
          <w:szCs w:val="28"/>
        </w:rPr>
        <w:t>Устроить импровизированный концерт, исполняемый игрушками.</w:t>
      </w:r>
    </w:p>
    <w:p w:rsidR="00EA0FD1" w:rsidRPr="0060394A" w:rsidRDefault="009B14C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  <w:lang w:eastAsia="en-US"/>
        </w:rPr>
        <w:t>И</w:t>
      </w:r>
      <w:r w:rsidR="00F8450B">
        <w:rPr>
          <w:sz w:val="28"/>
          <w:szCs w:val="28"/>
        </w:rPr>
        <w:t>гра «</w:t>
      </w:r>
      <w:r w:rsidR="00EA0FD1" w:rsidRPr="0060394A">
        <w:rPr>
          <w:sz w:val="28"/>
          <w:szCs w:val="28"/>
        </w:rPr>
        <w:t>Угадай-ка</w:t>
      </w:r>
      <w:r w:rsidR="00F8450B">
        <w:rPr>
          <w:sz w:val="28"/>
          <w:szCs w:val="28"/>
        </w:rPr>
        <w:t xml:space="preserve"> </w:t>
      </w:r>
      <w:r w:rsidR="00EA0FD1" w:rsidRPr="0060394A">
        <w:rPr>
          <w:sz w:val="28"/>
          <w:szCs w:val="28"/>
        </w:rPr>
        <w:t>3»</w:t>
      </w:r>
      <w:r w:rsidR="00F8450B">
        <w:rPr>
          <w:sz w:val="28"/>
          <w:szCs w:val="28"/>
        </w:rPr>
        <w:t>.</w:t>
      </w:r>
    </w:p>
    <w:p w:rsidR="00EA0FD1" w:rsidRPr="0060394A" w:rsidRDefault="00F8450B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Суть игры </w:t>
      </w:r>
      <w:r w:rsidR="00EA0FD1" w:rsidRPr="0060394A">
        <w:rPr>
          <w:sz w:val="28"/>
          <w:szCs w:val="28"/>
        </w:rPr>
        <w:t xml:space="preserve">состоит в </w:t>
      </w:r>
      <w:r>
        <w:rPr>
          <w:sz w:val="28"/>
          <w:szCs w:val="28"/>
        </w:rPr>
        <w:t>следующем. У</w:t>
      </w:r>
      <w:r w:rsidR="00EA0FD1" w:rsidRPr="0060394A">
        <w:rPr>
          <w:sz w:val="28"/>
          <w:szCs w:val="28"/>
        </w:rPr>
        <w:t>частник как можно точно старае</w:t>
      </w:r>
      <w:r>
        <w:rPr>
          <w:sz w:val="28"/>
          <w:szCs w:val="28"/>
        </w:rPr>
        <w:t xml:space="preserve">тся изобразить один из бытовых </w:t>
      </w:r>
      <w:r w:rsidR="00EA0FD1" w:rsidRPr="0060394A">
        <w:rPr>
          <w:sz w:val="28"/>
          <w:szCs w:val="28"/>
        </w:rPr>
        <w:t xml:space="preserve">приборов. </w:t>
      </w:r>
      <w:r>
        <w:rPr>
          <w:sz w:val="28"/>
          <w:szCs w:val="28"/>
        </w:rPr>
        <w:t>Например</w:t>
      </w:r>
      <w:r w:rsidR="00EA0FD1" w:rsidRPr="0060394A">
        <w:rPr>
          <w:sz w:val="28"/>
          <w:szCs w:val="28"/>
        </w:rPr>
        <w:t>:  Миксер, Утюг, Чайн</w:t>
      </w:r>
      <w:r w:rsidR="008375F8">
        <w:rPr>
          <w:sz w:val="28"/>
          <w:szCs w:val="28"/>
        </w:rPr>
        <w:t xml:space="preserve">ик, Торшер и т.п. Остальные же </w:t>
      </w:r>
      <w:r w:rsidR="00EA0FD1" w:rsidRPr="0060394A">
        <w:rPr>
          <w:sz w:val="28"/>
          <w:szCs w:val="28"/>
        </w:rPr>
        <w:t>стараются угадать  предмет. Сл</w:t>
      </w:r>
      <w:r w:rsidR="008375F8">
        <w:rPr>
          <w:sz w:val="28"/>
          <w:szCs w:val="28"/>
        </w:rPr>
        <w:t xml:space="preserve">едующим выходит  на площадку </w:t>
      </w:r>
      <w:r w:rsidR="00EA0FD1" w:rsidRPr="0060394A">
        <w:rPr>
          <w:sz w:val="28"/>
          <w:szCs w:val="28"/>
        </w:rPr>
        <w:t xml:space="preserve">тот, кто  первым угадал. </w:t>
      </w:r>
    </w:p>
    <w:p w:rsidR="00EA0FD1" w:rsidRPr="0060394A" w:rsidRDefault="00EA0FD1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Игра «Угадай-ка</w:t>
      </w:r>
      <w:r w:rsidR="00F8450B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4»</w:t>
      </w:r>
      <w:r w:rsidR="00F8450B">
        <w:rPr>
          <w:sz w:val="28"/>
          <w:szCs w:val="28"/>
        </w:rPr>
        <w:t>.</w:t>
      </w:r>
      <w:r w:rsidRPr="0060394A">
        <w:rPr>
          <w:sz w:val="28"/>
          <w:szCs w:val="28"/>
        </w:rPr>
        <w:t xml:space="preserve"> </w:t>
      </w:r>
    </w:p>
    <w:p w:rsidR="00EA0FD1" w:rsidRPr="0060394A" w:rsidRDefault="00EA0FD1" w:rsidP="00242194">
      <w:pPr>
        <w:pStyle w:val="2"/>
        <w:spacing w:after="0"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Дети загадывают предмет (или животное) в отсутствии во</w:t>
      </w:r>
      <w:r w:rsidR="008375F8">
        <w:rPr>
          <w:sz w:val="28"/>
          <w:szCs w:val="28"/>
        </w:rPr>
        <w:t>дящего.  Водящий,  по возвращении,</w:t>
      </w:r>
      <w:r w:rsidRPr="0060394A">
        <w:rPr>
          <w:sz w:val="28"/>
          <w:szCs w:val="28"/>
        </w:rPr>
        <w:t xml:space="preserve"> задает наводящие вопросы каждому игроку  с це</w:t>
      </w:r>
      <w:r w:rsidR="00F8450B">
        <w:rPr>
          <w:sz w:val="28"/>
          <w:szCs w:val="28"/>
        </w:rPr>
        <w:t>лью  изучения признаков</w:t>
      </w:r>
      <w:r w:rsidR="008375F8">
        <w:rPr>
          <w:sz w:val="28"/>
          <w:szCs w:val="28"/>
        </w:rPr>
        <w:t xml:space="preserve"> загаданного предмета</w:t>
      </w:r>
      <w:r w:rsidR="00F8450B">
        <w:rPr>
          <w:sz w:val="28"/>
          <w:szCs w:val="28"/>
        </w:rPr>
        <w:t xml:space="preserve">. Какой он? </w:t>
      </w:r>
      <w:r w:rsidRPr="0060394A">
        <w:rPr>
          <w:sz w:val="28"/>
          <w:szCs w:val="28"/>
        </w:rPr>
        <w:t>Ответ может выражаться только прилагательными, определяющими его цвет и форму. По этим распл</w:t>
      </w:r>
      <w:r w:rsidR="00F8450B">
        <w:rPr>
          <w:sz w:val="28"/>
          <w:szCs w:val="28"/>
        </w:rPr>
        <w:t xml:space="preserve">ывчатым прилагательным водящий </w:t>
      </w:r>
      <w:r w:rsidRPr="0060394A">
        <w:rPr>
          <w:sz w:val="28"/>
          <w:szCs w:val="28"/>
        </w:rPr>
        <w:t xml:space="preserve">пытается угадать задуманный всеми конкретный объект. </w:t>
      </w:r>
    </w:p>
    <w:p w:rsidR="009B14C1" w:rsidRPr="0060394A" w:rsidRDefault="00F8450B" w:rsidP="00F8450B">
      <w:pPr>
        <w:pStyle w:val="a6"/>
        <w:spacing w:after="0" w:line="360" w:lineRule="auto"/>
        <w:ind w:left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Игра </w:t>
      </w:r>
      <w:r w:rsidR="00A757BF">
        <w:rPr>
          <w:rFonts w:ascii="Times New Roman" w:hAnsi="Times New Roman"/>
          <w:b/>
          <w:sz w:val="28"/>
          <w:szCs w:val="28"/>
        </w:rPr>
        <w:t>6</w:t>
      </w:r>
      <w:r w:rsidR="006B4D29" w:rsidRPr="0060394A">
        <w:rPr>
          <w:rFonts w:ascii="Times New Roman" w:hAnsi="Times New Roman"/>
          <w:b/>
          <w:sz w:val="28"/>
          <w:szCs w:val="28"/>
        </w:rPr>
        <w:t xml:space="preserve">  «Обыкновенное чудо». </w:t>
      </w:r>
      <w:r w:rsidR="006B4D29" w:rsidRPr="0060394A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9B14C1" w:rsidRPr="00F8450B" w:rsidRDefault="00B968B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8450B">
        <w:rPr>
          <w:sz w:val="28"/>
          <w:szCs w:val="28"/>
          <w:lang w:eastAsia="en-US"/>
        </w:rPr>
        <w:t xml:space="preserve">Задание 1: </w:t>
      </w:r>
      <w:r w:rsidR="009B14C1" w:rsidRPr="00F8450B">
        <w:rPr>
          <w:sz w:val="28"/>
          <w:szCs w:val="28"/>
          <w:lang w:eastAsia="en-US"/>
        </w:rPr>
        <w:t>Дать письменное задание  сочинить  диалог двух антагонистов.</w:t>
      </w:r>
    </w:p>
    <w:p w:rsidR="00B968B6" w:rsidRPr="0060394A" w:rsidRDefault="00B968B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F8450B">
        <w:rPr>
          <w:sz w:val="28"/>
          <w:szCs w:val="28"/>
          <w:lang w:eastAsia="en-US"/>
        </w:rPr>
        <w:t>Диалог</w:t>
      </w:r>
      <w:r w:rsidR="00F8450B">
        <w:rPr>
          <w:sz w:val="28"/>
          <w:szCs w:val="28"/>
          <w:lang w:eastAsia="en-US"/>
        </w:rPr>
        <w:t xml:space="preserve"> </w:t>
      </w:r>
      <w:r w:rsidR="008375F8">
        <w:rPr>
          <w:sz w:val="28"/>
          <w:szCs w:val="28"/>
          <w:lang w:eastAsia="en-US"/>
        </w:rPr>
        <w:t>антагонистов собственного сочинения, например,</w:t>
      </w:r>
      <w:r w:rsidRPr="0060394A">
        <w:rPr>
          <w:sz w:val="28"/>
          <w:szCs w:val="28"/>
          <w:lang w:eastAsia="en-US"/>
        </w:rPr>
        <w:t xml:space="preserve"> о</w:t>
      </w:r>
      <w:r w:rsidR="009B14C1" w:rsidRPr="0060394A">
        <w:rPr>
          <w:sz w:val="28"/>
          <w:szCs w:val="28"/>
          <w:lang w:eastAsia="en-US"/>
        </w:rPr>
        <w:t xml:space="preserve"> чем поспорили Кощей</w:t>
      </w:r>
      <w:r w:rsidRPr="0060394A">
        <w:rPr>
          <w:sz w:val="28"/>
          <w:szCs w:val="28"/>
          <w:lang w:eastAsia="en-US"/>
        </w:rPr>
        <w:t xml:space="preserve"> </w:t>
      </w:r>
      <w:r w:rsidR="009B14C1" w:rsidRPr="0060394A">
        <w:rPr>
          <w:sz w:val="28"/>
          <w:szCs w:val="28"/>
          <w:lang w:eastAsia="en-US"/>
        </w:rPr>
        <w:t>Бессмертный  и  Жар-Птица,  Баба Яга и</w:t>
      </w:r>
      <w:r w:rsidRPr="0060394A">
        <w:rPr>
          <w:sz w:val="28"/>
          <w:szCs w:val="28"/>
          <w:lang w:eastAsia="en-US"/>
        </w:rPr>
        <w:t xml:space="preserve"> Голубь; о</w:t>
      </w:r>
      <w:r w:rsidR="009B14C1" w:rsidRPr="0060394A">
        <w:rPr>
          <w:sz w:val="28"/>
          <w:szCs w:val="28"/>
          <w:lang w:eastAsia="en-US"/>
        </w:rPr>
        <w:t xml:space="preserve"> чем  спорили две  головы Змея</w:t>
      </w:r>
      <w:r w:rsidRPr="0060394A">
        <w:rPr>
          <w:sz w:val="28"/>
          <w:szCs w:val="28"/>
          <w:lang w:eastAsia="en-US"/>
        </w:rPr>
        <w:t xml:space="preserve"> </w:t>
      </w:r>
      <w:r w:rsidR="009B14C1" w:rsidRPr="0060394A">
        <w:rPr>
          <w:sz w:val="28"/>
          <w:szCs w:val="28"/>
          <w:lang w:eastAsia="en-US"/>
        </w:rPr>
        <w:t>Горыныча при виде</w:t>
      </w:r>
      <w:r w:rsidR="00F8450B">
        <w:rPr>
          <w:sz w:val="28"/>
          <w:szCs w:val="28"/>
          <w:lang w:eastAsia="en-US"/>
        </w:rPr>
        <w:t xml:space="preserve">  прекрасной  Принцессы (Марьи </w:t>
      </w:r>
      <w:r w:rsidR="009B14C1" w:rsidRPr="0060394A">
        <w:rPr>
          <w:sz w:val="28"/>
          <w:szCs w:val="28"/>
          <w:lang w:eastAsia="en-US"/>
        </w:rPr>
        <w:t>Царевны, Елены Премудрой)</w:t>
      </w:r>
      <w:r w:rsidRPr="0060394A">
        <w:rPr>
          <w:sz w:val="28"/>
          <w:szCs w:val="28"/>
          <w:lang w:eastAsia="en-US"/>
        </w:rPr>
        <w:t>; о</w:t>
      </w:r>
      <w:r w:rsidR="009B14C1" w:rsidRPr="0060394A">
        <w:rPr>
          <w:sz w:val="28"/>
          <w:szCs w:val="28"/>
          <w:lang w:eastAsia="en-US"/>
        </w:rPr>
        <w:t xml:space="preserve"> че</w:t>
      </w:r>
      <w:r w:rsidR="00F8450B">
        <w:rPr>
          <w:sz w:val="28"/>
          <w:szCs w:val="28"/>
          <w:lang w:eastAsia="en-US"/>
        </w:rPr>
        <w:t xml:space="preserve">м  спорили три </w:t>
      </w:r>
      <w:r w:rsidR="009B14C1" w:rsidRPr="0060394A">
        <w:rPr>
          <w:sz w:val="28"/>
          <w:szCs w:val="28"/>
          <w:lang w:eastAsia="en-US"/>
        </w:rPr>
        <w:t>головы Змея</w:t>
      </w:r>
      <w:r w:rsidRPr="0060394A">
        <w:rPr>
          <w:sz w:val="28"/>
          <w:szCs w:val="28"/>
          <w:lang w:eastAsia="en-US"/>
        </w:rPr>
        <w:t xml:space="preserve"> </w:t>
      </w:r>
      <w:r w:rsidR="009B14C1" w:rsidRPr="0060394A">
        <w:rPr>
          <w:sz w:val="28"/>
          <w:szCs w:val="28"/>
          <w:lang w:eastAsia="en-US"/>
        </w:rPr>
        <w:t>Горыныча при виде на горизонте  всадника на коне.</w:t>
      </w:r>
    </w:p>
    <w:p w:rsidR="009B14C1" w:rsidRPr="0060394A" w:rsidRDefault="00B968B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Задание 2: </w:t>
      </w:r>
      <w:r w:rsidR="009B14C1" w:rsidRPr="0060394A">
        <w:rPr>
          <w:sz w:val="28"/>
          <w:szCs w:val="28"/>
          <w:lang w:eastAsia="en-US"/>
        </w:rPr>
        <w:t>Попробовать разыграть эти ситуации на сценической площадке.</w:t>
      </w:r>
    </w:p>
    <w:p w:rsidR="009B14C1" w:rsidRPr="0060394A" w:rsidRDefault="00B968B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</w:rPr>
        <w:t>У</w:t>
      </w:r>
      <w:r w:rsidR="009B14C1" w:rsidRPr="0060394A">
        <w:rPr>
          <w:sz w:val="28"/>
          <w:szCs w:val="28"/>
        </w:rPr>
        <w:t>пражнения</w:t>
      </w:r>
      <w:r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на</w:t>
      </w:r>
      <w:r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включение</w:t>
      </w:r>
      <w:r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воображения</w:t>
      </w:r>
      <w:r w:rsidR="00F8450B">
        <w:rPr>
          <w:sz w:val="28"/>
          <w:szCs w:val="28"/>
        </w:rPr>
        <w:t>.</w:t>
      </w:r>
      <w:r w:rsidR="009B14C1" w:rsidRPr="0060394A">
        <w:rPr>
          <w:sz w:val="28"/>
          <w:szCs w:val="28"/>
        </w:rPr>
        <w:t xml:space="preserve">  </w:t>
      </w:r>
    </w:p>
    <w:p w:rsidR="00D074F2" w:rsidRPr="0060394A" w:rsidRDefault="009B14C1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lastRenderedPageBreak/>
        <w:t>Упражнения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и ситуации, развивающие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способность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живо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и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интуитивно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отвечать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на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объективные изменения условий</w:t>
      </w:r>
      <w:r w:rsidR="00B968B6" w:rsidRPr="0060394A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вымысла:</w:t>
      </w:r>
      <w:r w:rsidR="00B968B6" w:rsidRPr="0060394A">
        <w:rPr>
          <w:sz w:val="28"/>
          <w:szCs w:val="28"/>
        </w:rPr>
        <w:t xml:space="preserve"> </w:t>
      </w:r>
    </w:p>
    <w:p w:rsidR="009B14C1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- </w:t>
      </w:r>
      <w:r w:rsidR="00B968B6" w:rsidRPr="0060394A">
        <w:rPr>
          <w:sz w:val="28"/>
          <w:szCs w:val="28"/>
        </w:rPr>
        <w:t>с</w:t>
      </w:r>
      <w:r w:rsidR="009B14C1" w:rsidRPr="0060394A">
        <w:rPr>
          <w:sz w:val="28"/>
          <w:szCs w:val="28"/>
        </w:rPr>
        <w:t>ел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на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бугорок, а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это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оказался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 xml:space="preserve">муравейник; </w:t>
      </w:r>
    </w:p>
    <w:p w:rsidR="00D074F2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- ч</w:t>
      </w:r>
      <w:r w:rsidR="009B14C1" w:rsidRPr="0060394A">
        <w:rPr>
          <w:sz w:val="28"/>
          <w:szCs w:val="28"/>
        </w:rPr>
        <w:t>ем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может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быть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стул – печкой, телевизором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и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т.д.;</w:t>
      </w:r>
      <w:r w:rsidR="00B968B6" w:rsidRPr="0060394A">
        <w:rPr>
          <w:sz w:val="28"/>
          <w:szCs w:val="28"/>
        </w:rPr>
        <w:t xml:space="preserve"> </w:t>
      </w:r>
    </w:p>
    <w:p w:rsidR="00D074F2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- </w:t>
      </w:r>
      <w:r w:rsidR="009B14C1" w:rsidRPr="0060394A">
        <w:rPr>
          <w:sz w:val="28"/>
          <w:szCs w:val="28"/>
        </w:rPr>
        <w:t>табуретка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может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быть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собачьей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конурой, колючим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кустарником</w:t>
      </w:r>
      <w:r w:rsidR="00B968B6" w:rsidRPr="0060394A">
        <w:rPr>
          <w:sz w:val="28"/>
          <w:szCs w:val="28"/>
        </w:rPr>
        <w:t xml:space="preserve">; </w:t>
      </w:r>
    </w:p>
    <w:p w:rsidR="00D074F2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- </w:t>
      </w:r>
      <w:r w:rsidR="00B968B6" w:rsidRPr="0060394A">
        <w:rPr>
          <w:sz w:val="28"/>
          <w:szCs w:val="28"/>
        </w:rPr>
        <w:t>п</w:t>
      </w:r>
      <w:r w:rsidR="009B14C1" w:rsidRPr="0060394A">
        <w:rPr>
          <w:sz w:val="28"/>
          <w:szCs w:val="28"/>
        </w:rPr>
        <w:t>рячусь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в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комнате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-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 xml:space="preserve">почему? </w:t>
      </w:r>
      <w:r w:rsidR="003A1287">
        <w:rPr>
          <w:sz w:val="28"/>
          <w:szCs w:val="28"/>
        </w:rPr>
        <w:t>о</w:t>
      </w:r>
      <w:r w:rsidR="009B14C1" w:rsidRPr="0060394A">
        <w:rPr>
          <w:sz w:val="28"/>
          <w:szCs w:val="28"/>
        </w:rPr>
        <w:t>т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 xml:space="preserve">кого?; </w:t>
      </w:r>
    </w:p>
    <w:p w:rsidR="00D074F2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- </w:t>
      </w:r>
      <w:r w:rsidR="009B14C1" w:rsidRPr="0060394A">
        <w:rPr>
          <w:sz w:val="28"/>
          <w:szCs w:val="28"/>
        </w:rPr>
        <w:t>закрываю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дверь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–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почему? как?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и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т.д.</w:t>
      </w:r>
      <w:r w:rsidR="00A2427B" w:rsidRPr="0060394A">
        <w:rPr>
          <w:sz w:val="28"/>
          <w:szCs w:val="28"/>
        </w:rPr>
        <w:t xml:space="preserve"> </w:t>
      </w:r>
    </w:p>
    <w:p w:rsidR="00D074F2" w:rsidRPr="0060394A" w:rsidRDefault="00D074F2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- п</w:t>
      </w:r>
      <w:r w:rsidR="009B14C1" w:rsidRPr="0060394A">
        <w:rPr>
          <w:sz w:val="28"/>
          <w:szCs w:val="28"/>
        </w:rPr>
        <w:t>ревращение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аудитории в</w:t>
      </w:r>
      <w:r w:rsidR="00B968B6" w:rsidRPr="0060394A">
        <w:rPr>
          <w:sz w:val="28"/>
          <w:szCs w:val="28"/>
        </w:rPr>
        <w:t xml:space="preserve"> </w:t>
      </w:r>
      <w:r w:rsidR="009B14C1" w:rsidRPr="0060394A">
        <w:rPr>
          <w:sz w:val="28"/>
          <w:szCs w:val="28"/>
        </w:rPr>
        <w:t>магазин, бассейн  и т</w:t>
      </w:r>
      <w:r w:rsidR="00B968B6" w:rsidRPr="0060394A">
        <w:rPr>
          <w:sz w:val="28"/>
          <w:szCs w:val="28"/>
        </w:rPr>
        <w:t>.</w:t>
      </w:r>
      <w:r w:rsidR="009B14C1" w:rsidRPr="0060394A">
        <w:rPr>
          <w:sz w:val="28"/>
          <w:szCs w:val="28"/>
        </w:rPr>
        <w:t xml:space="preserve">д. </w:t>
      </w:r>
    </w:p>
    <w:p w:rsidR="009B14C1" w:rsidRPr="0060394A" w:rsidRDefault="003A0C80" w:rsidP="00242194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 Упражнений на развитие воображения очень много, преподаватель может их добавить на сво</w:t>
      </w:r>
      <w:r w:rsidR="00D074F2" w:rsidRPr="0060394A">
        <w:rPr>
          <w:sz w:val="28"/>
          <w:szCs w:val="28"/>
        </w:rPr>
        <w:t>ё</w:t>
      </w:r>
      <w:r w:rsidRPr="0060394A">
        <w:rPr>
          <w:sz w:val="28"/>
          <w:szCs w:val="28"/>
        </w:rPr>
        <w:t xml:space="preserve"> усмотрение.</w:t>
      </w:r>
    </w:p>
    <w:p w:rsidR="003A0C80" w:rsidRPr="0060394A" w:rsidRDefault="003A1287" w:rsidP="003A1287">
      <w:pPr>
        <w:spacing w:line="360" w:lineRule="auto"/>
        <w:ind w:left="709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Игра 7 «Понятие  э</w:t>
      </w:r>
      <w:r w:rsidR="006B4D29" w:rsidRPr="0060394A">
        <w:rPr>
          <w:b/>
          <w:sz w:val="28"/>
          <w:szCs w:val="28"/>
          <w:lang w:eastAsia="en-US"/>
        </w:rPr>
        <w:t>тюд</w:t>
      </w:r>
      <w:r>
        <w:rPr>
          <w:b/>
          <w:sz w:val="28"/>
          <w:szCs w:val="28"/>
          <w:lang w:eastAsia="en-US"/>
        </w:rPr>
        <w:t>а</w:t>
      </w:r>
      <w:r w:rsidR="006B4D29" w:rsidRPr="0060394A">
        <w:rPr>
          <w:b/>
          <w:sz w:val="28"/>
          <w:szCs w:val="28"/>
          <w:lang w:eastAsia="en-US"/>
        </w:rPr>
        <w:t xml:space="preserve">». </w:t>
      </w:r>
    </w:p>
    <w:p w:rsidR="001F4A95" w:rsidRPr="0060394A" w:rsidRDefault="003A0C80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Дать первоначальное</w:t>
      </w:r>
      <w:r w:rsidR="006B4D29" w:rsidRPr="0060394A">
        <w:rPr>
          <w:sz w:val="28"/>
          <w:szCs w:val="28"/>
          <w:lang w:eastAsia="en-US"/>
        </w:rPr>
        <w:t xml:space="preserve">  представление</w:t>
      </w:r>
      <w:r w:rsidR="003A1287">
        <w:rPr>
          <w:sz w:val="28"/>
          <w:szCs w:val="28"/>
          <w:lang w:eastAsia="en-US"/>
        </w:rPr>
        <w:t xml:space="preserve"> о </w:t>
      </w:r>
      <w:r w:rsidR="006B4D29" w:rsidRPr="0060394A">
        <w:rPr>
          <w:sz w:val="28"/>
          <w:szCs w:val="28"/>
          <w:lang w:eastAsia="en-US"/>
        </w:rPr>
        <w:t>событии.</w:t>
      </w:r>
      <w:r w:rsidR="003A1287">
        <w:rPr>
          <w:sz w:val="28"/>
          <w:szCs w:val="28"/>
          <w:lang w:eastAsia="en-US"/>
        </w:rPr>
        <w:t xml:space="preserve"> Череда</w:t>
      </w:r>
      <w:r w:rsidR="006B4D29" w:rsidRPr="0060394A">
        <w:rPr>
          <w:sz w:val="28"/>
          <w:szCs w:val="28"/>
          <w:lang w:eastAsia="en-US"/>
        </w:rPr>
        <w:t xml:space="preserve"> событий. Организация событ</w:t>
      </w:r>
      <w:r w:rsidR="001F4A95" w:rsidRPr="0060394A">
        <w:rPr>
          <w:sz w:val="28"/>
          <w:szCs w:val="28"/>
          <w:lang w:eastAsia="en-US"/>
        </w:rPr>
        <w:t>ия.</w:t>
      </w:r>
    </w:p>
    <w:p w:rsidR="001F4A95" w:rsidRPr="0060394A" w:rsidRDefault="003A1287" w:rsidP="0024219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Игра</w:t>
      </w:r>
      <w:r w:rsidR="001F4A95" w:rsidRPr="0060394A">
        <w:rPr>
          <w:sz w:val="28"/>
          <w:szCs w:val="28"/>
        </w:rPr>
        <w:t xml:space="preserve"> «</w:t>
      </w:r>
      <w:r w:rsidR="00A2427B" w:rsidRPr="0060394A">
        <w:rPr>
          <w:sz w:val="28"/>
          <w:szCs w:val="28"/>
        </w:rPr>
        <w:t>Ситуации</w:t>
      </w:r>
      <w:r w:rsidR="001F4A95" w:rsidRPr="0060394A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2427B" w:rsidRPr="0060394A" w:rsidRDefault="001F4A95" w:rsidP="003A1287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Придумать ситуации, </w:t>
      </w:r>
      <w:r w:rsidR="00A2427B" w:rsidRPr="0060394A">
        <w:rPr>
          <w:sz w:val="28"/>
          <w:szCs w:val="28"/>
        </w:rPr>
        <w:t>требующие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быстрых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и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острых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оценок, активной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работы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воображения, быстрого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и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яркого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эмоционального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отклика</w:t>
      </w:r>
      <w:r w:rsidRPr="0060394A">
        <w:rPr>
          <w:sz w:val="28"/>
          <w:szCs w:val="28"/>
        </w:rPr>
        <w:t xml:space="preserve">,  </w:t>
      </w:r>
      <w:r w:rsidR="00A2427B" w:rsidRPr="0060394A">
        <w:rPr>
          <w:sz w:val="28"/>
          <w:szCs w:val="28"/>
        </w:rPr>
        <w:t>например, ловлю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 xml:space="preserve">рыбу –  нет  клева  – клюёт; </w:t>
      </w:r>
      <w:r w:rsidRPr="0060394A">
        <w:rPr>
          <w:sz w:val="28"/>
          <w:szCs w:val="28"/>
        </w:rPr>
        <w:t>н</w:t>
      </w:r>
      <w:r w:rsidR="00A2427B" w:rsidRPr="0060394A">
        <w:rPr>
          <w:sz w:val="28"/>
          <w:szCs w:val="28"/>
        </w:rPr>
        <w:t>аливаю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чай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в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стакан, кладу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сахар, пью, а оказывается, что положил</w:t>
      </w:r>
      <w:r w:rsidRPr="0060394A">
        <w:rPr>
          <w:sz w:val="28"/>
          <w:szCs w:val="28"/>
        </w:rPr>
        <w:t xml:space="preserve"> </w:t>
      </w:r>
      <w:r w:rsidR="00A2427B" w:rsidRPr="0060394A">
        <w:rPr>
          <w:sz w:val="28"/>
          <w:szCs w:val="28"/>
        </w:rPr>
        <w:t>соль вместо сахара</w:t>
      </w:r>
      <w:r w:rsidRPr="0060394A">
        <w:rPr>
          <w:sz w:val="28"/>
          <w:szCs w:val="28"/>
        </w:rPr>
        <w:t>.</w:t>
      </w:r>
      <w:r w:rsidR="00A2427B" w:rsidRPr="0060394A">
        <w:rPr>
          <w:sz w:val="28"/>
          <w:szCs w:val="28"/>
        </w:rPr>
        <w:t xml:space="preserve"> </w:t>
      </w:r>
    </w:p>
    <w:p w:rsidR="00A2427B" w:rsidRPr="0060394A" w:rsidRDefault="001F4A95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Обсудить: К</w:t>
      </w:r>
      <w:r w:rsidR="00A2427B" w:rsidRPr="0060394A">
        <w:rPr>
          <w:sz w:val="28"/>
          <w:szCs w:val="28"/>
          <w:lang w:eastAsia="en-US"/>
        </w:rPr>
        <w:t>ак изменилось настроение героев? Из-за чего один из них погрустнел? По какой причине грустный стал жизнерадостным?</w:t>
      </w:r>
      <w:r w:rsidRPr="0060394A">
        <w:rPr>
          <w:sz w:val="28"/>
          <w:szCs w:val="28"/>
          <w:lang w:eastAsia="en-US"/>
        </w:rPr>
        <w:t xml:space="preserve"> </w:t>
      </w:r>
      <w:r w:rsidR="00A2427B" w:rsidRPr="0060394A">
        <w:rPr>
          <w:sz w:val="28"/>
          <w:szCs w:val="28"/>
          <w:lang w:eastAsia="en-US"/>
        </w:rPr>
        <w:t>Откуда</w:t>
      </w:r>
      <w:r w:rsidR="003A1287">
        <w:rPr>
          <w:sz w:val="28"/>
          <w:szCs w:val="28"/>
          <w:lang w:eastAsia="en-US"/>
        </w:rPr>
        <w:t xml:space="preserve"> пришел герой и куда собирался </w:t>
      </w:r>
      <w:r w:rsidR="00A2427B" w:rsidRPr="0060394A">
        <w:rPr>
          <w:sz w:val="28"/>
          <w:szCs w:val="28"/>
          <w:lang w:eastAsia="en-US"/>
        </w:rPr>
        <w:t xml:space="preserve">дойти? </w:t>
      </w:r>
      <w:r w:rsidRPr="0060394A">
        <w:rPr>
          <w:sz w:val="28"/>
          <w:szCs w:val="28"/>
          <w:lang w:eastAsia="en-US"/>
        </w:rPr>
        <w:t>Ч</w:t>
      </w:r>
      <w:r w:rsidR="00A2427B" w:rsidRPr="0060394A">
        <w:rPr>
          <w:sz w:val="28"/>
          <w:szCs w:val="28"/>
          <w:lang w:eastAsia="en-US"/>
        </w:rPr>
        <w:t>то пом</w:t>
      </w:r>
      <w:r w:rsidRPr="0060394A">
        <w:rPr>
          <w:sz w:val="28"/>
          <w:szCs w:val="28"/>
          <w:lang w:eastAsia="en-US"/>
        </w:rPr>
        <w:t>огло не</w:t>
      </w:r>
      <w:r w:rsidR="00A2427B" w:rsidRPr="0060394A">
        <w:rPr>
          <w:sz w:val="28"/>
          <w:szCs w:val="28"/>
          <w:lang w:eastAsia="en-US"/>
        </w:rPr>
        <w:t xml:space="preserve"> свернуть с намеченного пути? После всего произошедшего он пойдет куда</w:t>
      </w:r>
      <w:r w:rsidR="00761A74">
        <w:rPr>
          <w:sz w:val="28"/>
          <w:szCs w:val="28"/>
          <w:lang w:eastAsia="en-US"/>
        </w:rPr>
        <w:t>?</w:t>
      </w:r>
      <w:r w:rsidR="00A2427B" w:rsidRPr="0060394A">
        <w:rPr>
          <w:sz w:val="28"/>
          <w:szCs w:val="28"/>
          <w:lang w:eastAsia="en-US"/>
        </w:rPr>
        <w:t xml:space="preserve"> </w:t>
      </w:r>
      <w:r w:rsidR="00761A74">
        <w:rPr>
          <w:sz w:val="28"/>
          <w:szCs w:val="28"/>
          <w:lang w:eastAsia="en-US"/>
        </w:rPr>
        <w:t xml:space="preserve">- </w:t>
      </w:r>
      <w:r w:rsidR="00A2427B" w:rsidRPr="0060394A">
        <w:rPr>
          <w:sz w:val="28"/>
          <w:szCs w:val="28"/>
          <w:lang w:eastAsia="en-US"/>
        </w:rPr>
        <w:t xml:space="preserve">обратно, продолжит путь, останется на месте? </w:t>
      </w:r>
    </w:p>
    <w:p w:rsidR="00A2427B" w:rsidRPr="0060394A" w:rsidRDefault="003A1287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Задания на маленькие этюды.</w:t>
      </w:r>
    </w:p>
    <w:p w:rsidR="00A2427B" w:rsidRPr="0060394A" w:rsidRDefault="00A2427B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Показать, как Коза</w:t>
      </w:r>
      <w:r w:rsidR="0076482E" w:rsidRPr="0060394A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Баба Яга, Красная Шапочка и др</w:t>
      </w:r>
      <w:r w:rsidR="0076482E" w:rsidRPr="0060394A">
        <w:rPr>
          <w:sz w:val="28"/>
          <w:szCs w:val="28"/>
          <w:lang w:eastAsia="en-US"/>
        </w:rPr>
        <w:t>угие персонажи  знакомых сказок на выбор преподавателя и детей: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смотрится в зеркало</w:t>
      </w:r>
      <w:r w:rsidR="0076482E" w:rsidRPr="0060394A">
        <w:rPr>
          <w:rFonts w:ascii="Times New Roman" w:hAnsi="Times New Roman"/>
          <w:sz w:val="28"/>
          <w:szCs w:val="28"/>
        </w:rPr>
        <w:t xml:space="preserve"> и что </w:t>
      </w:r>
      <w:r w:rsidR="00761A74">
        <w:rPr>
          <w:rFonts w:ascii="Times New Roman" w:hAnsi="Times New Roman"/>
          <w:sz w:val="28"/>
          <w:szCs w:val="28"/>
        </w:rPr>
        <w:t xml:space="preserve">там </w:t>
      </w:r>
      <w:r w:rsidR="0076482E" w:rsidRPr="0060394A">
        <w:rPr>
          <w:rFonts w:ascii="Times New Roman" w:hAnsi="Times New Roman"/>
          <w:sz w:val="28"/>
          <w:szCs w:val="28"/>
        </w:rPr>
        <w:t>увидела</w:t>
      </w:r>
      <w:r w:rsidRPr="0060394A">
        <w:rPr>
          <w:rFonts w:ascii="Times New Roman" w:hAnsi="Times New Roman"/>
          <w:sz w:val="28"/>
          <w:szCs w:val="28"/>
        </w:rPr>
        <w:t>;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пробует любимое блюдо</w:t>
      </w:r>
      <w:r w:rsidR="0076482E" w:rsidRPr="0060394A">
        <w:rPr>
          <w:rFonts w:ascii="Times New Roman" w:hAnsi="Times New Roman"/>
          <w:sz w:val="28"/>
          <w:szCs w:val="28"/>
        </w:rPr>
        <w:t>, что-то помешало</w:t>
      </w:r>
      <w:r w:rsidRPr="0060394A">
        <w:rPr>
          <w:rFonts w:ascii="Times New Roman" w:hAnsi="Times New Roman"/>
          <w:sz w:val="28"/>
          <w:szCs w:val="28"/>
        </w:rPr>
        <w:t>;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пробует нелюбимое блюдо</w:t>
      </w:r>
      <w:r w:rsidR="0076482E" w:rsidRPr="0060394A">
        <w:rPr>
          <w:rFonts w:ascii="Times New Roman" w:hAnsi="Times New Roman"/>
          <w:sz w:val="28"/>
          <w:szCs w:val="28"/>
        </w:rPr>
        <w:t xml:space="preserve"> и вдруг </w:t>
      </w:r>
      <w:r w:rsidR="00761A74">
        <w:rPr>
          <w:rFonts w:ascii="Times New Roman" w:hAnsi="Times New Roman"/>
          <w:sz w:val="28"/>
          <w:szCs w:val="28"/>
        </w:rPr>
        <w:t xml:space="preserve">оно </w:t>
      </w:r>
      <w:r w:rsidR="0076482E" w:rsidRPr="0060394A">
        <w:rPr>
          <w:rFonts w:ascii="Times New Roman" w:hAnsi="Times New Roman"/>
          <w:sz w:val="28"/>
          <w:szCs w:val="28"/>
        </w:rPr>
        <w:t>нравится</w:t>
      </w:r>
      <w:r w:rsidRPr="0060394A">
        <w:rPr>
          <w:rFonts w:ascii="Times New Roman" w:hAnsi="Times New Roman"/>
          <w:sz w:val="28"/>
          <w:szCs w:val="28"/>
        </w:rPr>
        <w:t>;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выслушивает комплименты</w:t>
      </w:r>
      <w:r w:rsidR="0076482E" w:rsidRPr="0060394A">
        <w:rPr>
          <w:rFonts w:ascii="Times New Roman" w:hAnsi="Times New Roman"/>
          <w:sz w:val="28"/>
          <w:szCs w:val="28"/>
        </w:rPr>
        <w:t xml:space="preserve"> и не верит</w:t>
      </w:r>
      <w:r w:rsidRPr="0060394A">
        <w:rPr>
          <w:rFonts w:ascii="Times New Roman" w:hAnsi="Times New Roman"/>
          <w:sz w:val="28"/>
          <w:szCs w:val="28"/>
        </w:rPr>
        <w:t>;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lastRenderedPageBreak/>
        <w:t>выслушивает замечания;</w:t>
      </w:r>
    </w:p>
    <w:p w:rsidR="00A2427B" w:rsidRPr="0060394A" w:rsidRDefault="00A2427B" w:rsidP="003A1287">
      <w:pPr>
        <w:pStyle w:val="a6"/>
        <w:numPr>
          <w:ilvl w:val="0"/>
          <w:numId w:val="10"/>
        </w:numPr>
        <w:tabs>
          <w:tab w:val="left" w:pos="426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394A">
        <w:rPr>
          <w:rFonts w:ascii="Times New Roman" w:hAnsi="Times New Roman"/>
          <w:sz w:val="28"/>
          <w:szCs w:val="28"/>
        </w:rPr>
        <w:t>садится на стул.</w:t>
      </w:r>
    </w:p>
    <w:p w:rsidR="0085475D" w:rsidRPr="0060394A" w:rsidRDefault="006B4D29" w:rsidP="0024219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60394A">
        <w:rPr>
          <w:b/>
          <w:sz w:val="28"/>
          <w:szCs w:val="28"/>
        </w:rPr>
        <w:t xml:space="preserve">Игра </w:t>
      </w:r>
      <w:r w:rsidR="003A1287">
        <w:rPr>
          <w:b/>
          <w:sz w:val="28"/>
          <w:szCs w:val="28"/>
        </w:rPr>
        <w:t>8</w:t>
      </w:r>
      <w:r w:rsidRPr="0060394A">
        <w:rPr>
          <w:b/>
          <w:sz w:val="28"/>
          <w:szCs w:val="28"/>
        </w:rPr>
        <w:t xml:space="preserve"> «Роль».  </w:t>
      </w:r>
    </w:p>
    <w:p w:rsidR="0085475D" w:rsidRPr="0060394A" w:rsidRDefault="0085475D" w:rsidP="002421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Понятие роли как д</w:t>
      </w:r>
      <w:r w:rsidR="006B4D29" w:rsidRPr="0060394A">
        <w:rPr>
          <w:sz w:val="28"/>
          <w:szCs w:val="28"/>
          <w:lang w:eastAsia="en-US"/>
        </w:rPr>
        <w:t xml:space="preserve">ействия </w:t>
      </w:r>
      <w:r w:rsidR="003A1287">
        <w:rPr>
          <w:sz w:val="28"/>
          <w:szCs w:val="28"/>
          <w:lang w:eastAsia="en-US"/>
        </w:rPr>
        <w:t xml:space="preserve"> от  имени  персонажа.  Импровизация  на тему выбранного </w:t>
      </w:r>
      <w:r w:rsidR="006B4D29" w:rsidRPr="0060394A">
        <w:rPr>
          <w:sz w:val="28"/>
          <w:szCs w:val="28"/>
          <w:lang w:eastAsia="en-US"/>
        </w:rPr>
        <w:t>или предложенного персонажа.</w:t>
      </w:r>
      <w:r w:rsidR="00AA1FC7">
        <w:rPr>
          <w:sz w:val="28"/>
          <w:szCs w:val="28"/>
          <w:lang w:eastAsia="en-US"/>
        </w:rPr>
        <w:t xml:space="preserve"> </w:t>
      </w:r>
      <w:r w:rsidR="003A1287">
        <w:rPr>
          <w:sz w:val="28"/>
          <w:szCs w:val="28"/>
          <w:lang w:eastAsia="en-US"/>
        </w:rPr>
        <w:t>Импровизация от имени</w:t>
      </w:r>
      <w:r w:rsidRPr="0060394A">
        <w:rPr>
          <w:sz w:val="28"/>
          <w:szCs w:val="28"/>
          <w:lang w:eastAsia="en-US"/>
        </w:rPr>
        <w:t xml:space="preserve">  полюбившегося  персонажа.</w:t>
      </w:r>
    </w:p>
    <w:p w:rsidR="0085475D" w:rsidRPr="0060394A" w:rsidRDefault="00761A74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Педагог предлагает вспомнить сочиненные </w:t>
      </w:r>
      <w:r w:rsidR="003A1287">
        <w:rPr>
          <w:sz w:val="28"/>
          <w:szCs w:val="28"/>
          <w:lang w:eastAsia="en-US"/>
        </w:rPr>
        <w:t xml:space="preserve">истории </w:t>
      </w:r>
      <w:r w:rsidR="0085475D" w:rsidRPr="0060394A">
        <w:rPr>
          <w:sz w:val="28"/>
          <w:szCs w:val="28"/>
          <w:lang w:eastAsia="en-US"/>
        </w:rPr>
        <w:t>о маленьких насекомых, ск</w:t>
      </w:r>
      <w:r w:rsidR="003A1287">
        <w:rPr>
          <w:sz w:val="28"/>
          <w:szCs w:val="28"/>
          <w:lang w:eastAsia="en-US"/>
        </w:rPr>
        <w:t xml:space="preserve">азочных персонажах-антагонистах </w:t>
      </w:r>
      <w:r w:rsidR="0085475D" w:rsidRPr="0060394A">
        <w:rPr>
          <w:sz w:val="28"/>
          <w:szCs w:val="28"/>
          <w:lang w:eastAsia="en-US"/>
        </w:rPr>
        <w:t>и пе</w:t>
      </w:r>
      <w:r w:rsidR="003A1287">
        <w:rPr>
          <w:sz w:val="28"/>
          <w:szCs w:val="28"/>
          <w:lang w:eastAsia="en-US"/>
        </w:rPr>
        <w:t xml:space="preserve">ренести истории </w:t>
      </w:r>
      <w:r w:rsidR="0085475D" w:rsidRPr="0060394A">
        <w:rPr>
          <w:sz w:val="28"/>
          <w:szCs w:val="28"/>
          <w:lang w:eastAsia="en-US"/>
        </w:rPr>
        <w:t>на сценическую площа</w:t>
      </w:r>
      <w:r w:rsidR="003A1287">
        <w:rPr>
          <w:sz w:val="28"/>
          <w:szCs w:val="28"/>
          <w:lang w:eastAsia="en-US"/>
        </w:rPr>
        <w:t>д</w:t>
      </w:r>
      <w:r w:rsidR="00AA1FC7">
        <w:rPr>
          <w:sz w:val="28"/>
          <w:szCs w:val="28"/>
          <w:lang w:eastAsia="en-US"/>
        </w:rPr>
        <w:t xml:space="preserve">ку в  репетиционной аудитории. </w:t>
      </w:r>
      <w:r w:rsidR="003A1287">
        <w:rPr>
          <w:sz w:val="28"/>
          <w:szCs w:val="28"/>
          <w:lang w:eastAsia="en-US"/>
        </w:rPr>
        <w:t xml:space="preserve">Это </w:t>
      </w:r>
      <w:r w:rsidR="0085475D" w:rsidRPr="0060394A">
        <w:rPr>
          <w:sz w:val="28"/>
          <w:szCs w:val="28"/>
          <w:lang w:eastAsia="en-US"/>
        </w:rPr>
        <w:t>маленькие этюды. Но именно они послужат  основой для драматизации  будущег</w:t>
      </w:r>
      <w:r w:rsidR="00AA1FC7">
        <w:rPr>
          <w:sz w:val="28"/>
          <w:szCs w:val="28"/>
          <w:lang w:eastAsia="en-US"/>
        </w:rPr>
        <w:t xml:space="preserve">о  </w:t>
      </w:r>
      <w:r w:rsidR="0085475D" w:rsidRPr="0060394A">
        <w:rPr>
          <w:sz w:val="28"/>
          <w:szCs w:val="28"/>
          <w:lang w:eastAsia="en-US"/>
        </w:rPr>
        <w:t>спек</w:t>
      </w:r>
      <w:r w:rsidR="003A1287">
        <w:rPr>
          <w:sz w:val="28"/>
          <w:szCs w:val="28"/>
          <w:lang w:eastAsia="en-US"/>
        </w:rPr>
        <w:t xml:space="preserve">такля. Педагог помогает внятно </w:t>
      </w:r>
      <w:r w:rsidR="0085475D" w:rsidRPr="0060394A">
        <w:rPr>
          <w:sz w:val="28"/>
          <w:szCs w:val="28"/>
          <w:lang w:eastAsia="en-US"/>
        </w:rPr>
        <w:t>выстроить историю действия от имени персонажа,  композиционное построение (цело</w:t>
      </w:r>
      <w:r w:rsidR="003A1287">
        <w:rPr>
          <w:sz w:val="28"/>
          <w:szCs w:val="28"/>
          <w:lang w:eastAsia="en-US"/>
        </w:rPr>
        <w:t xml:space="preserve">стную картину) будущего  мини </w:t>
      </w:r>
      <w:r w:rsidR="0085475D" w:rsidRPr="0060394A">
        <w:rPr>
          <w:sz w:val="28"/>
          <w:szCs w:val="28"/>
          <w:lang w:eastAsia="en-US"/>
        </w:rPr>
        <w:t xml:space="preserve">спектакля. </w:t>
      </w:r>
    </w:p>
    <w:p w:rsidR="00060F46" w:rsidRPr="0060394A" w:rsidRDefault="0085475D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Проведите </w:t>
      </w:r>
      <w:r w:rsidR="00060F46" w:rsidRPr="0060394A">
        <w:rPr>
          <w:sz w:val="28"/>
          <w:szCs w:val="28"/>
          <w:lang w:eastAsia="en-US"/>
        </w:rPr>
        <w:t>«</w:t>
      </w:r>
      <w:r w:rsidRPr="0060394A">
        <w:rPr>
          <w:sz w:val="28"/>
          <w:szCs w:val="28"/>
          <w:lang w:eastAsia="en-US"/>
        </w:rPr>
        <w:t>Ролевую гимнастику</w:t>
      </w:r>
      <w:r w:rsidR="003A1287">
        <w:rPr>
          <w:sz w:val="28"/>
          <w:szCs w:val="28"/>
          <w:lang w:eastAsia="en-US"/>
        </w:rPr>
        <w:t>».</w:t>
      </w:r>
    </w:p>
    <w:p w:rsidR="00060F46" w:rsidRPr="0060394A" w:rsidRDefault="00AA1FC7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Эта</w:t>
      </w:r>
      <w:r w:rsidR="00060F46" w:rsidRPr="0060394A">
        <w:rPr>
          <w:sz w:val="28"/>
          <w:szCs w:val="28"/>
          <w:lang w:eastAsia="en-US"/>
        </w:rPr>
        <w:t xml:space="preserve"> игра направлена на снятие напряжения, эмоциональное оживление, способствует расширению поведенческого репертуара ребёнка.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А) Рассказать </w:t>
      </w:r>
      <w:r w:rsidR="0085475D" w:rsidRPr="0060394A">
        <w:rPr>
          <w:sz w:val="28"/>
          <w:szCs w:val="28"/>
          <w:lang w:eastAsia="en-US"/>
        </w:rPr>
        <w:t xml:space="preserve">знакомое </w:t>
      </w:r>
      <w:r w:rsidRPr="0060394A">
        <w:rPr>
          <w:sz w:val="28"/>
          <w:szCs w:val="28"/>
          <w:lang w:eastAsia="en-US"/>
        </w:rPr>
        <w:t>стихотворение следующим образом: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с пулемётной скоростью;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со скоростью улитки;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как робот;</w:t>
      </w:r>
    </w:p>
    <w:p w:rsidR="00060F46" w:rsidRPr="0060394A" w:rsidRDefault="003A1287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как иностранец.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Б) Походи</w:t>
      </w:r>
      <w:r w:rsidR="00AA1FC7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как: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младенец;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глубокий старик;</w:t>
      </w:r>
    </w:p>
    <w:p w:rsidR="00060F46" w:rsidRPr="0060394A" w:rsidRDefault="003A1287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лев.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В) Улыбн</w:t>
      </w:r>
      <w:r w:rsidR="0085475D" w:rsidRPr="0060394A">
        <w:rPr>
          <w:sz w:val="28"/>
          <w:szCs w:val="28"/>
          <w:lang w:eastAsia="en-US"/>
        </w:rPr>
        <w:t>ись</w:t>
      </w:r>
      <w:r w:rsidR="000C105B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как: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как кот на солнышко;</w:t>
      </w:r>
    </w:p>
    <w:p w:rsidR="00060F46" w:rsidRPr="0060394A" w:rsidRDefault="003A1287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само солнышко.</w:t>
      </w:r>
    </w:p>
    <w:p w:rsidR="00060F46" w:rsidRPr="0060394A" w:rsidRDefault="00060F46" w:rsidP="002421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Г) Посид</w:t>
      </w:r>
      <w:r w:rsidR="0085475D" w:rsidRPr="0060394A">
        <w:rPr>
          <w:sz w:val="28"/>
          <w:szCs w:val="28"/>
          <w:lang w:eastAsia="en-US"/>
        </w:rPr>
        <w:t>и</w:t>
      </w:r>
      <w:r w:rsidR="000C105B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как: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пчела на цветке;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наездник на лошади;</w:t>
      </w:r>
    </w:p>
    <w:p w:rsidR="00060F46" w:rsidRPr="0060394A" w:rsidRDefault="003A1287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 xml:space="preserve"> - Карабас-Барабас.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Д) Попрыга</w:t>
      </w:r>
      <w:r w:rsidR="0085475D" w:rsidRPr="0060394A">
        <w:rPr>
          <w:sz w:val="28"/>
          <w:szCs w:val="28"/>
          <w:lang w:eastAsia="en-US"/>
        </w:rPr>
        <w:t>й</w:t>
      </w:r>
      <w:r w:rsidR="000C105B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как: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кузнечик;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козлик;</w:t>
      </w:r>
    </w:p>
    <w:p w:rsidR="00060F46" w:rsidRPr="0060394A" w:rsidRDefault="003A1287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кенгуру.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Е) Нахмур</w:t>
      </w:r>
      <w:r w:rsidR="0085475D" w:rsidRPr="0060394A">
        <w:rPr>
          <w:sz w:val="28"/>
          <w:szCs w:val="28"/>
          <w:lang w:eastAsia="en-US"/>
        </w:rPr>
        <w:t>ься</w:t>
      </w:r>
      <w:r w:rsidR="000C105B">
        <w:rPr>
          <w:sz w:val="28"/>
          <w:szCs w:val="28"/>
          <w:lang w:eastAsia="en-US"/>
        </w:rPr>
        <w:t>,</w:t>
      </w:r>
      <w:r w:rsidRPr="0060394A">
        <w:rPr>
          <w:sz w:val="28"/>
          <w:szCs w:val="28"/>
          <w:lang w:eastAsia="en-US"/>
        </w:rPr>
        <w:t xml:space="preserve"> как: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осенняя туча;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рассерженная мама;</w:t>
      </w:r>
    </w:p>
    <w:p w:rsidR="00060F46" w:rsidRPr="0060394A" w:rsidRDefault="00060F46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 xml:space="preserve"> - разъярённый </w:t>
      </w:r>
      <w:r w:rsidR="000C105B">
        <w:rPr>
          <w:sz w:val="28"/>
          <w:szCs w:val="28"/>
          <w:lang w:eastAsia="en-US"/>
        </w:rPr>
        <w:t>тигр</w:t>
      </w:r>
      <w:r w:rsidRPr="0060394A">
        <w:rPr>
          <w:sz w:val="28"/>
          <w:szCs w:val="28"/>
          <w:lang w:eastAsia="en-US"/>
        </w:rPr>
        <w:t>.</w:t>
      </w:r>
    </w:p>
    <w:p w:rsidR="0085475D" w:rsidRPr="0060394A" w:rsidRDefault="0085475D" w:rsidP="00242194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sz w:val="28"/>
          <w:szCs w:val="28"/>
          <w:lang w:eastAsia="en-US"/>
        </w:rPr>
        <w:t>Далее попробуйте разыграть эту игру от имени персонажа будущего спектакля</w:t>
      </w:r>
      <w:r w:rsidR="00315369" w:rsidRPr="0060394A">
        <w:rPr>
          <w:sz w:val="28"/>
          <w:szCs w:val="28"/>
          <w:lang w:eastAsia="en-US"/>
        </w:rPr>
        <w:t>, фантазируйте</w:t>
      </w:r>
      <w:r w:rsidR="000D6FC2" w:rsidRPr="0060394A">
        <w:rPr>
          <w:sz w:val="28"/>
          <w:szCs w:val="28"/>
          <w:lang w:eastAsia="en-US"/>
        </w:rPr>
        <w:t>,</w:t>
      </w:r>
      <w:r w:rsidR="00315369" w:rsidRPr="0060394A">
        <w:rPr>
          <w:sz w:val="28"/>
          <w:szCs w:val="28"/>
          <w:lang w:eastAsia="en-US"/>
        </w:rPr>
        <w:t xml:space="preserve"> изменяйте условия игры и </w:t>
      </w:r>
      <w:r w:rsidR="003A1287">
        <w:rPr>
          <w:sz w:val="28"/>
          <w:szCs w:val="28"/>
          <w:lang w:eastAsia="en-US"/>
        </w:rPr>
        <w:t>двигайтесь к намеченной цели – с</w:t>
      </w:r>
      <w:r w:rsidR="00315369" w:rsidRPr="0060394A">
        <w:rPr>
          <w:sz w:val="28"/>
          <w:szCs w:val="28"/>
          <w:lang w:eastAsia="en-US"/>
        </w:rPr>
        <w:t>пектакль маленький, а роль большая.</w:t>
      </w:r>
    </w:p>
    <w:p w:rsidR="006B4D29" w:rsidRPr="0060394A" w:rsidRDefault="006B4D29" w:rsidP="003A1287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0394A">
        <w:rPr>
          <w:b/>
          <w:sz w:val="28"/>
          <w:szCs w:val="28"/>
          <w:lang w:eastAsia="en-US"/>
        </w:rPr>
        <w:t xml:space="preserve">Игра </w:t>
      </w:r>
      <w:r w:rsidR="003A1287">
        <w:rPr>
          <w:b/>
          <w:sz w:val="28"/>
          <w:szCs w:val="28"/>
          <w:lang w:eastAsia="en-US"/>
        </w:rPr>
        <w:t>9</w:t>
      </w:r>
      <w:r w:rsidRPr="0060394A">
        <w:rPr>
          <w:b/>
          <w:sz w:val="28"/>
          <w:szCs w:val="28"/>
          <w:lang w:eastAsia="en-US"/>
        </w:rPr>
        <w:t xml:space="preserve"> «Спектакль маленький, а роль большая».</w:t>
      </w:r>
      <w:r w:rsidRPr="0060394A">
        <w:rPr>
          <w:sz w:val="28"/>
          <w:szCs w:val="28"/>
          <w:lang w:eastAsia="en-US"/>
        </w:rPr>
        <w:t xml:space="preserve"> Подготовка к итоговому показу.</w:t>
      </w:r>
    </w:p>
    <w:p w:rsidR="006B4D29" w:rsidRPr="0060394A" w:rsidRDefault="006B4D29" w:rsidP="003A1287">
      <w:pPr>
        <w:tabs>
          <w:tab w:val="left" w:pos="993"/>
          <w:tab w:val="left" w:pos="1134"/>
        </w:tabs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60394A">
        <w:rPr>
          <w:b/>
          <w:sz w:val="28"/>
          <w:szCs w:val="28"/>
          <w:lang w:eastAsia="en-US"/>
        </w:rPr>
        <w:t xml:space="preserve">Игра </w:t>
      </w:r>
      <w:r w:rsidR="003A1287">
        <w:rPr>
          <w:b/>
          <w:sz w:val="28"/>
          <w:szCs w:val="28"/>
          <w:lang w:eastAsia="en-US"/>
        </w:rPr>
        <w:t>10</w:t>
      </w:r>
      <w:r w:rsidRPr="0060394A">
        <w:rPr>
          <w:b/>
          <w:sz w:val="28"/>
          <w:szCs w:val="28"/>
          <w:lang w:eastAsia="en-US"/>
        </w:rPr>
        <w:t xml:space="preserve"> «Сказка – импровизация». </w:t>
      </w:r>
      <w:r w:rsidRPr="0060394A">
        <w:rPr>
          <w:sz w:val="28"/>
          <w:szCs w:val="28"/>
          <w:lang w:eastAsia="en-US"/>
        </w:rPr>
        <w:t>Итоговый показ.</w:t>
      </w:r>
    </w:p>
    <w:p w:rsidR="00DE0DDD" w:rsidRPr="006B4D29" w:rsidRDefault="00DE0DDD" w:rsidP="00DE0DDD">
      <w:pPr>
        <w:rPr>
          <w:b/>
          <w:lang w:eastAsia="en-US"/>
        </w:rPr>
      </w:pPr>
    </w:p>
    <w:p w:rsidR="006B4D29" w:rsidRPr="0060394A" w:rsidRDefault="000C105B" w:rsidP="0060394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Третий</w:t>
      </w:r>
      <w:r w:rsidR="0060394A" w:rsidRPr="0060394A">
        <w:rPr>
          <w:b/>
          <w:sz w:val="28"/>
          <w:szCs w:val="28"/>
        </w:rPr>
        <w:t xml:space="preserve"> год обучения</w:t>
      </w:r>
    </w:p>
    <w:p w:rsidR="00DD03DE" w:rsidRPr="00242194" w:rsidRDefault="00DD03DE" w:rsidP="0060394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Тре</w:t>
      </w:r>
      <w:r w:rsidR="003A1287">
        <w:rPr>
          <w:sz w:val="28"/>
          <w:szCs w:val="28"/>
          <w:lang w:eastAsia="en-US"/>
        </w:rPr>
        <w:t xml:space="preserve">тий год обучения </w:t>
      </w:r>
      <w:r w:rsidRPr="00242194">
        <w:rPr>
          <w:sz w:val="28"/>
          <w:szCs w:val="28"/>
          <w:lang w:eastAsia="en-US"/>
        </w:rPr>
        <w:t>предполагает дальнейшее развитие у ребенка импровизационного самочувствия, включает его в стихию импровизации.</w:t>
      </w:r>
    </w:p>
    <w:p w:rsidR="00D60B1A" w:rsidRPr="00242194" w:rsidRDefault="00DD03DE" w:rsidP="0060394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На первых встречах педагог выбирает готовый драматургический материал из числа рус</w:t>
      </w:r>
      <w:r w:rsidR="003A1287">
        <w:rPr>
          <w:sz w:val="28"/>
          <w:szCs w:val="28"/>
          <w:lang w:eastAsia="en-US"/>
        </w:rPr>
        <w:t>ских народных  сказок. Например,</w:t>
      </w:r>
      <w:r w:rsidRPr="00242194">
        <w:rPr>
          <w:sz w:val="28"/>
          <w:szCs w:val="28"/>
          <w:lang w:eastAsia="en-US"/>
        </w:rPr>
        <w:t xml:space="preserve"> «Волк и сем</w:t>
      </w:r>
      <w:r w:rsidR="003A1287">
        <w:rPr>
          <w:sz w:val="28"/>
          <w:szCs w:val="28"/>
          <w:lang w:eastAsia="en-US"/>
        </w:rPr>
        <w:t>еро козлят», «Колобок»</w:t>
      </w:r>
      <w:r w:rsidRPr="00242194">
        <w:rPr>
          <w:sz w:val="28"/>
          <w:szCs w:val="28"/>
          <w:lang w:eastAsia="en-US"/>
        </w:rPr>
        <w:t xml:space="preserve"> и др</w:t>
      </w:r>
      <w:r w:rsidR="000D6FC2" w:rsidRPr="00242194">
        <w:rPr>
          <w:sz w:val="28"/>
          <w:szCs w:val="28"/>
          <w:lang w:eastAsia="en-US"/>
        </w:rPr>
        <w:t>угие.</w:t>
      </w:r>
      <w:r w:rsidR="00D60B1A" w:rsidRPr="00242194">
        <w:rPr>
          <w:sz w:val="28"/>
          <w:szCs w:val="28"/>
          <w:lang w:eastAsia="en-US"/>
        </w:rPr>
        <w:t xml:space="preserve"> При вы</w:t>
      </w:r>
      <w:r w:rsidR="003A1287">
        <w:rPr>
          <w:sz w:val="28"/>
          <w:szCs w:val="28"/>
          <w:lang w:eastAsia="en-US"/>
        </w:rPr>
        <w:t xml:space="preserve">боре сказки нужно помнить, что </w:t>
      </w:r>
      <w:r w:rsidR="00D60B1A" w:rsidRPr="00242194">
        <w:rPr>
          <w:sz w:val="28"/>
          <w:szCs w:val="28"/>
          <w:lang w:eastAsia="en-US"/>
        </w:rPr>
        <w:t>сказки имеют возрастные ограничения, а детский спектакль должен иметь счастливый финал.</w:t>
      </w:r>
      <w:r w:rsidRPr="00242194">
        <w:rPr>
          <w:sz w:val="28"/>
          <w:szCs w:val="28"/>
          <w:lang w:eastAsia="en-US"/>
        </w:rPr>
        <w:t xml:space="preserve"> </w:t>
      </w:r>
    </w:p>
    <w:p w:rsidR="00DD03DE" w:rsidRPr="00242194" w:rsidRDefault="00DD03DE" w:rsidP="0060394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Принцип построения занятий сводится к  простой схеме.</w:t>
      </w:r>
    </w:p>
    <w:p w:rsidR="00DD03DE" w:rsidRPr="00242194" w:rsidRDefault="001879B7" w:rsidP="0060394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1. Знакомство с </w:t>
      </w:r>
      <w:r w:rsidR="00DD03DE" w:rsidRPr="00242194">
        <w:rPr>
          <w:sz w:val="28"/>
          <w:szCs w:val="28"/>
          <w:lang w:eastAsia="en-US"/>
        </w:rPr>
        <w:t>театральным</w:t>
      </w:r>
      <w:r>
        <w:rPr>
          <w:sz w:val="28"/>
          <w:szCs w:val="28"/>
          <w:lang w:eastAsia="en-US"/>
        </w:rPr>
        <w:t>и жанрами</w:t>
      </w:r>
      <w:r w:rsidR="00DD03DE" w:rsidRPr="00242194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на основе</w:t>
      </w:r>
      <w:r w:rsidR="003A1287">
        <w:rPr>
          <w:sz w:val="28"/>
          <w:szCs w:val="28"/>
          <w:lang w:eastAsia="en-US"/>
        </w:rPr>
        <w:t xml:space="preserve"> изучения </w:t>
      </w:r>
      <w:r>
        <w:rPr>
          <w:sz w:val="28"/>
          <w:szCs w:val="28"/>
          <w:lang w:eastAsia="en-US"/>
        </w:rPr>
        <w:t>учебных презентаций, видеоматериалов</w:t>
      </w:r>
      <w:r w:rsidR="00DD03DE" w:rsidRPr="00242194">
        <w:rPr>
          <w:sz w:val="28"/>
          <w:szCs w:val="28"/>
          <w:lang w:eastAsia="en-US"/>
        </w:rPr>
        <w:t>, да</w:t>
      </w:r>
      <w:r>
        <w:rPr>
          <w:sz w:val="28"/>
          <w:szCs w:val="28"/>
          <w:lang w:eastAsia="en-US"/>
        </w:rPr>
        <w:t>ющих</w:t>
      </w:r>
      <w:r w:rsidR="00DD03DE" w:rsidRPr="00242194">
        <w:rPr>
          <w:sz w:val="28"/>
          <w:szCs w:val="28"/>
          <w:lang w:eastAsia="en-US"/>
        </w:rPr>
        <w:t xml:space="preserve"> представление об отлич</w:t>
      </w:r>
      <w:r w:rsidR="003A1287">
        <w:rPr>
          <w:sz w:val="28"/>
          <w:szCs w:val="28"/>
          <w:lang w:eastAsia="en-US"/>
        </w:rPr>
        <w:t>ительных особенностях жанров: кукольный театр, пантомима, клоунада, с</w:t>
      </w:r>
      <w:r w:rsidR="00DD03DE" w:rsidRPr="00242194">
        <w:rPr>
          <w:sz w:val="28"/>
          <w:szCs w:val="28"/>
          <w:lang w:eastAsia="en-US"/>
        </w:rPr>
        <w:t>коморошина</w:t>
      </w:r>
      <w:r w:rsidR="0013178F">
        <w:rPr>
          <w:sz w:val="28"/>
          <w:szCs w:val="28"/>
          <w:lang w:eastAsia="en-US"/>
        </w:rPr>
        <w:t xml:space="preserve"> и другие</w:t>
      </w:r>
      <w:r w:rsidR="00DD03DE" w:rsidRPr="00242194">
        <w:rPr>
          <w:sz w:val="28"/>
          <w:szCs w:val="28"/>
          <w:lang w:eastAsia="en-US"/>
        </w:rPr>
        <w:t>.</w:t>
      </w:r>
    </w:p>
    <w:p w:rsidR="00DD03DE" w:rsidRPr="00242194" w:rsidRDefault="00DD03DE" w:rsidP="0060394A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 xml:space="preserve">2.  Импровизация на тему  сказки:  «Волк и семеро козлят» («Колобок») в жанре </w:t>
      </w:r>
      <w:r w:rsidR="003A1287">
        <w:rPr>
          <w:sz w:val="28"/>
          <w:szCs w:val="28"/>
          <w:lang w:eastAsia="en-US"/>
        </w:rPr>
        <w:t>к</w:t>
      </w:r>
      <w:r w:rsidR="0013178F">
        <w:rPr>
          <w:sz w:val="28"/>
          <w:szCs w:val="28"/>
          <w:lang w:eastAsia="en-US"/>
        </w:rPr>
        <w:t xml:space="preserve">укольного </w:t>
      </w:r>
      <w:r w:rsidRPr="00242194">
        <w:rPr>
          <w:sz w:val="28"/>
          <w:szCs w:val="28"/>
          <w:lang w:eastAsia="en-US"/>
        </w:rPr>
        <w:t xml:space="preserve">театра. Это небольшие этюды на тему сказочной истории. </w:t>
      </w:r>
      <w:r w:rsidRPr="00242194">
        <w:rPr>
          <w:sz w:val="28"/>
          <w:szCs w:val="28"/>
          <w:lang w:eastAsia="en-US"/>
        </w:rPr>
        <w:lastRenderedPageBreak/>
        <w:t>Основная задача – рассказать эту</w:t>
      </w:r>
      <w:r w:rsidR="0013178F">
        <w:rPr>
          <w:sz w:val="28"/>
          <w:szCs w:val="28"/>
          <w:lang w:eastAsia="en-US"/>
        </w:rPr>
        <w:t xml:space="preserve"> историю средствами, например, </w:t>
      </w:r>
      <w:r w:rsidRPr="00242194">
        <w:rPr>
          <w:sz w:val="28"/>
          <w:szCs w:val="28"/>
          <w:lang w:eastAsia="en-US"/>
        </w:rPr>
        <w:t xml:space="preserve">кукольного театра </w:t>
      </w:r>
      <w:r w:rsidR="00D60B1A" w:rsidRPr="00242194">
        <w:rPr>
          <w:sz w:val="28"/>
          <w:szCs w:val="28"/>
          <w:lang w:eastAsia="en-US"/>
        </w:rPr>
        <w:t>из</w:t>
      </w:r>
      <w:r w:rsidR="003A1287">
        <w:rPr>
          <w:sz w:val="28"/>
          <w:szCs w:val="28"/>
          <w:lang w:eastAsia="en-US"/>
        </w:rPr>
        <w:t xml:space="preserve"> кукол и </w:t>
      </w:r>
      <w:r w:rsidRPr="00242194">
        <w:rPr>
          <w:sz w:val="28"/>
          <w:szCs w:val="28"/>
          <w:lang w:eastAsia="en-US"/>
        </w:rPr>
        <w:t>предметов. Либо сами актеры действуют от имени персонажа, но под управлением  кукловодов.</w:t>
      </w:r>
    </w:p>
    <w:p w:rsidR="00DD03DE" w:rsidRPr="00242194" w:rsidRDefault="00DD03DE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 xml:space="preserve">3.  Для изучения выразительных средств одного из жанров театра </w:t>
      </w:r>
      <w:r w:rsidR="003A1287">
        <w:rPr>
          <w:sz w:val="28"/>
          <w:szCs w:val="28"/>
          <w:lang w:eastAsia="en-US"/>
        </w:rPr>
        <w:t>педагог</w:t>
      </w:r>
      <w:r w:rsidR="0013178F">
        <w:rPr>
          <w:sz w:val="28"/>
          <w:szCs w:val="28"/>
          <w:lang w:eastAsia="en-US"/>
        </w:rPr>
        <w:t xml:space="preserve"> проводит тренинг. Для конкретной темы </w:t>
      </w:r>
      <w:r w:rsidRPr="00242194">
        <w:rPr>
          <w:sz w:val="28"/>
          <w:szCs w:val="28"/>
          <w:lang w:eastAsia="en-US"/>
        </w:rPr>
        <w:t>подбирается арсенал упражнений, направленных на решение конкретных проблем.</w:t>
      </w:r>
    </w:p>
    <w:p w:rsidR="00DD03DE" w:rsidRPr="00242194" w:rsidRDefault="003A1287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Например, для театра кукол </w:t>
      </w:r>
      <w:r w:rsidR="00DD03DE" w:rsidRPr="00242194">
        <w:rPr>
          <w:sz w:val="28"/>
          <w:szCs w:val="28"/>
          <w:lang w:eastAsia="en-US"/>
        </w:rPr>
        <w:t>могут пригодиться известные классические упражнения: Зеркало, Тень, Тряпичная кукла, Марионетка.</w:t>
      </w:r>
    </w:p>
    <w:p w:rsidR="00DE0DDD" w:rsidRPr="003A1287" w:rsidRDefault="006B4D29" w:rsidP="003A1287">
      <w:pPr>
        <w:tabs>
          <w:tab w:val="left" w:pos="709"/>
        </w:tabs>
        <w:spacing w:line="360" w:lineRule="auto"/>
        <w:ind w:left="709"/>
        <w:jc w:val="both"/>
        <w:rPr>
          <w:sz w:val="28"/>
          <w:szCs w:val="28"/>
          <w:lang w:eastAsia="en-US"/>
        </w:rPr>
      </w:pPr>
      <w:r w:rsidRPr="003A1287">
        <w:rPr>
          <w:b/>
          <w:sz w:val="28"/>
          <w:szCs w:val="28"/>
          <w:lang w:eastAsia="en-US"/>
        </w:rPr>
        <w:t xml:space="preserve">Игра </w:t>
      </w:r>
      <w:r w:rsidR="003A1287" w:rsidRPr="003A1287">
        <w:rPr>
          <w:b/>
          <w:sz w:val="28"/>
          <w:szCs w:val="28"/>
          <w:lang w:eastAsia="en-US"/>
        </w:rPr>
        <w:t>1</w:t>
      </w:r>
      <w:r w:rsidRPr="003A1287">
        <w:rPr>
          <w:b/>
          <w:sz w:val="28"/>
          <w:szCs w:val="28"/>
          <w:lang w:eastAsia="en-US"/>
        </w:rPr>
        <w:t xml:space="preserve"> «Театр  и его жанры»</w:t>
      </w:r>
      <w:r w:rsidR="003A1287">
        <w:rPr>
          <w:sz w:val="28"/>
          <w:szCs w:val="28"/>
          <w:lang w:eastAsia="en-US"/>
        </w:rPr>
        <w:t>.</w:t>
      </w:r>
      <w:r w:rsidRPr="003A1287">
        <w:rPr>
          <w:sz w:val="28"/>
          <w:szCs w:val="28"/>
          <w:lang w:eastAsia="en-US"/>
        </w:rPr>
        <w:t xml:space="preserve"> </w:t>
      </w:r>
    </w:p>
    <w:p w:rsidR="006B4D29" w:rsidRPr="00242194" w:rsidRDefault="003A1287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Импровизация в жанрах на тему одной из выбранных </w:t>
      </w:r>
      <w:r w:rsidR="006B4D29" w:rsidRPr="00242194">
        <w:rPr>
          <w:sz w:val="28"/>
          <w:szCs w:val="28"/>
          <w:lang w:eastAsia="en-US"/>
        </w:rPr>
        <w:t>сказок: «Терем-теремок», «Колобок»  и т</w:t>
      </w:r>
      <w:r w:rsidR="00DE0DDD" w:rsidRPr="00242194">
        <w:rPr>
          <w:sz w:val="28"/>
          <w:szCs w:val="28"/>
          <w:lang w:eastAsia="en-US"/>
        </w:rPr>
        <w:t>.</w:t>
      </w:r>
      <w:r w:rsidR="006D588F">
        <w:rPr>
          <w:sz w:val="28"/>
          <w:szCs w:val="28"/>
          <w:lang w:eastAsia="en-US"/>
        </w:rPr>
        <w:t>д</w:t>
      </w:r>
      <w:r w:rsidR="006B4D29" w:rsidRPr="00242194">
        <w:rPr>
          <w:sz w:val="28"/>
          <w:szCs w:val="28"/>
          <w:lang w:eastAsia="en-US"/>
        </w:rPr>
        <w:t>.</w:t>
      </w:r>
    </w:p>
    <w:p w:rsidR="00DE0DDD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 xml:space="preserve">- </w:t>
      </w:r>
      <w:r w:rsidR="00F80668" w:rsidRPr="00242194">
        <w:rPr>
          <w:sz w:val="28"/>
          <w:szCs w:val="28"/>
          <w:lang w:eastAsia="en-US"/>
        </w:rPr>
        <w:t xml:space="preserve">Игра </w:t>
      </w:r>
      <w:r w:rsidRPr="00242194">
        <w:rPr>
          <w:sz w:val="28"/>
          <w:szCs w:val="28"/>
          <w:lang w:eastAsia="en-US"/>
        </w:rPr>
        <w:t>«Ярмарка» в</w:t>
      </w:r>
      <w:r w:rsidR="003A1287">
        <w:rPr>
          <w:sz w:val="28"/>
          <w:szCs w:val="28"/>
          <w:lang w:eastAsia="en-US"/>
        </w:rPr>
        <w:t xml:space="preserve"> жанре к</w:t>
      </w:r>
      <w:r w:rsidR="006B4D29" w:rsidRPr="00242194">
        <w:rPr>
          <w:sz w:val="28"/>
          <w:szCs w:val="28"/>
          <w:lang w:eastAsia="en-US"/>
        </w:rPr>
        <w:t>укольного  театра</w:t>
      </w:r>
      <w:r w:rsidRPr="00242194">
        <w:rPr>
          <w:sz w:val="28"/>
          <w:szCs w:val="28"/>
          <w:lang w:eastAsia="en-US"/>
        </w:rPr>
        <w:t>.</w:t>
      </w:r>
      <w:r w:rsidR="006B4D29" w:rsidRPr="00242194">
        <w:rPr>
          <w:sz w:val="28"/>
          <w:szCs w:val="28"/>
          <w:lang w:eastAsia="en-US"/>
        </w:rPr>
        <w:t xml:space="preserve"> </w:t>
      </w:r>
    </w:p>
    <w:p w:rsidR="00DE0DDD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- Игра «Уличный театр Парижа» в</w:t>
      </w:r>
      <w:r w:rsidR="0013178F">
        <w:rPr>
          <w:sz w:val="28"/>
          <w:szCs w:val="28"/>
          <w:lang w:eastAsia="en-US"/>
        </w:rPr>
        <w:t xml:space="preserve"> жанре </w:t>
      </w:r>
      <w:r w:rsidR="003A1287">
        <w:rPr>
          <w:sz w:val="28"/>
          <w:szCs w:val="28"/>
          <w:lang w:eastAsia="en-US"/>
        </w:rPr>
        <w:t>п</w:t>
      </w:r>
      <w:r w:rsidR="006B4D29" w:rsidRPr="00242194">
        <w:rPr>
          <w:sz w:val="28"/>
          <w:szCs w:val="28"/>
          <w:lang w:eastAsia="en-US"/>
        </w:rPr>
        <w:t>антомимы</w:t>
      </w:r>
      <w:r w:rsidRPr="00242194">
        <w:rPr>
          <w:sz w:val="28"/>
          <w:szCs w:val="28"/>
          <w:lang w:eastAsia="en-US"/>
        </w:rPr>
        <w:t>.</w:t>
      </w:r>
    </w:p>
    <w:p w:rsidR="006B4D29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- Игра «Венецианский  карнавал» в</w:t>
      </w:r>
      <w:r w:rsidR="0013178F">
        <w:rPr>
          <w:sz w:val="28"/>
          <w:szCs w:val="28"/>
          <w:lang w:eastAsia="en-US"/>
        </w:rPr>
        <w:t xml:space="preserve">  жанре </w:t>
      </w:r>
      <w:r w:rsidR="003A1287">
        <w:rPr>
          <w:sz w:val="28"/>
          <w:szCs w:val="28"/>
          <w:lang w:eastAsia="en-US"/>
        </w:rPr>
        <w:t>итальянской о</w:t>
      </w:r>
      <w:r w:rsidR="006B4D29" w:rsidRPr="00242194">
        <w:rPr>
          <w:sz w:val="28"/>
          <w:szCs w:val="28"/>
          <w:lang w:eastAsia="en-US"/>
        </w:rPr>
        <w:t>перы.</w:t>
      </w:r>
    </w:p>
    <w:p w:rsidR="006B4D29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-  Игра «Голливуд» в</w:t>
      </w:r>
      <w:r w:rsidR="0013178F">
        <w:rPr>
          <w:sz w:val="28"/>
          <w:szCs w:val="28"/>
          <w:lang w:eastAsia="en-US"/>
        </w:rPr>
        <w:t xml:space="preserve"> жанре </w:t>
      </w:r>
      <w:r w:rsidR="003A1287">
        <w:rPr>
          <w:sz w:val="28"/>
          <w:szCs w:val="28"/>
          <w:lang w:eastAsia="en-US"/>
        </w:rPr>
        <w:t>к</w:t>
      </w:r>
      <w:r w:rsidR="006B4D29" w:rsidRPr="00242194">
        <w:rPr>
          <w:sz w:val="28"/>
          <w:szCs w:val="28"/>
          <w:lang w:eastAsia="en-US"/>
        </w:rPr>
        <w:t>ино</w:t>
      </w:r>
      <w:r w:rsidRPr="00242194">
        <w:rPr>
          <w:sz w:val="28"/>
          <w:szCs w:val="28"/>
          <w:lang w:eastAsia="en-US"/>
        </w:rPr>
        <w:t>.</w:t>
      </w:r>
    </w:p>
    <w:p w:rsidR="006B4D29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-  Игра «Цирк» в</w:t>
      </w:r>
      <w:r w:rsidR="003A1287">
        <w:rPr>
          <w:sz w:val="28"/>
          <w:szCs w:val="28"/>
          <w:lang w:eastAsia="en-US"/>
        </w:rPr>
        <w:t xml:space="preserve"> жанре к</w:t>
      </w:r>
      <w:r w:rsidR="006B4D29" w:rsidRPr="00242194">
        <w:rPr>
          <w:sz w:val="28"/>
          <w:szCs w:val="28"/>
          <w:lang w:eastAsia="en-US"/>
        </w:rPr>
        <w:t>лоунады</w:t>
      </w:r>
      <w:r w:rsidRPr="00242194">
        <w:rPr>
          <w:sz w:val="28"/>
          <w:szCs w:val="28"/>
          <w:lang w:eastAsia="en-US"/>
        </w:rPr>
        <w:t>.</w:t>
      </w:r>
    </w:p>
    <w:p w:rsidR="00DE0DDD" w:rsidRPr="00242194" w:rsidRDefault="00DE0DDD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-  Игра  «Балаганчик» в</w:t>
      </w:r>
      <w:r w:rsidR="003A1287">
        <w:rPr>
          <w:sz w:val="28"/>
          <w:szCs w:val="28"/>
          <w:lang w:eastAsia="en-US"/>
        </w:rPr>
        <w:t xml:space="preserve"> жанре с</w:t>
      </w:r>
      <w:r w:rsidR="006B4D29" w:rsidRPr="00242194">
        <w:rPr>
          <w:sz w:val="28"/>
          <w:szCs w:val="28"/>
          <w:lang w:eastAsia="en-US"/>
        </w:rPr>
        <w:t>коморошины</w:t>
      </w:r>
      <w:r w:rsidRPr="00242194">
        <w:rPr>
          <w:sz w:val="28"/>
          <w:szCs w:val="28"/>
          <w:lang w:eastAsia="en-US"/>
        </w:rPr>
        <w:t>.</w:t>
      </w:r>
      <w:r w:rsidR="006B4D29" w:rsidRPr="00242194">
        <w:rPr>
          <w:sz w:val="28"/>
          <w:szCs w:val="28"/>
          <w:lang w:eastAsia="en-US"/>
        </w:rPr>
        <w:t xml:space="preserve"> </w:t>
      </w:r>
    </w:p>
    <w:p w:rsidR="003C1D87" w:rsidRPr="003A1287" w:rsidRDefault="006B4D29" w:rsidP="0060394A">
      <w:pPr>
        <w:tabs>
          <w:tab w:val="left" w:pos="709"/>
        </w:tabs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  <w:r w:rsidRPr="003A1287">
        <w:rPr>
          <w:b/>
          <w:sz w:val="28"/>
          <w:szCs w:val="28"/>
          <w:lang w:eastAsia="en-US"/>
        </w:rPr>
        <w:t xml:space="preserve">Игра </w:t>
      </w:r>
      <w:r w:rsidR="003A1287" w:rsidRPr="003A1287">
        <w:rPr>
          <w:b/>
          <w:sz w:val="28"/>
          <w:szCs w:val="28"/>
          <w:lang w:eastAsia="en-US"/>
        </w:rPr>
        <w:t>2</w:t>
      </w:r>
      <w:r w:rsidRPr="003A1287">
        <w:rPr>
          <w:b/>
          <w:sz w:val="28"/>
          <w:szCs w:val="28"/>
          <w:lang w:eastAsia="en-US"/>
        </w:rPr>
        <w:t xml:space="preserve">  «Сказка  странствий».</w:t>
      </w:r>
    </w:p>
    <w:p w:rsidR="00DD03DE" w:rsidRPr="00242194" w:rsidRDefault="006B4D29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Спектакль на тему выбранного драматического материала.</w:t>
      </w:r>
      <w:r w:rsidR="00DD03DE" w:rsidRPr="00242194">
        <w:rPr>
          <w:sz w:val="28"/>
          <w:szCs w:val="28"/>
          <w:lang w:eastAsia="en-US"/>
        </w:rPr>
        <w:t xml:space="preserve"> Проиграв одну и ту же историю в разных жанрах</w:t>
      </w:r>
      <w:r w:rsidR="00F57ABF" w:rsidRPr="00242194">
        <w:rPr>
          <w:sz w:val="28"/>
          <w:szCs w:val="28"/>
          <w:lang w:eastAsia="en-US"/>
        </w:rPr>
        <w:t>,</w:t>
      </w:r>
      <w:r w:rsidR="00DD03DE" w:rsidRPr="00242194">
        <w:rPr>
          <w:sz w:val="28"/>
          <w:szCs w:val="28"/>
          <w:lang w:eastAsia="en-US"/>
        </w:rPr>
        <w:t xml:space="preserve"> педагог  приступает к заключительному этапу - постановке импровизационного спектакля, в котором он использует вс</w:t>
      </w:r>
      <w:r w:rsidR="00D60B1A" w:rsidRPr="00242194">
        <w:rPr>
          <w:sz w:val="28"/>
          <w:szCs w:val="28"/>
          <w:lang w:eastAsia="en-US"/>
        </w:rPr>
        <w:t>ё</w:t>
      </w:r>
      <w:r w:rsidR="00DD03DE" w:rsidRPr="00242194">
        <w:rPr>
          <w:sz w:val="28"/>
          <w:szCs w:val="28"/>
          <w:lang w:eastAsia="en-US"/>
        </w:rPr>
        <w:t xml:space="preserve"> бо</w:t>
      </w:r>
      <w:r w:rsidR="003A1287">
        <w:rPr>
          <w:sz w:val="28"/>
          <w:szCs w:val="28"/>
          <w:lang w:eastAsia="en-US"/>
        </w:rPr>
        <w:t xml:space="preserve">гатство выразительных средств. </w:t>
      </w:r>
      <w:r w:rsidR="00DD03DE" w:rsidRPr="00242194">
        <w:rPr>
          <w:sz w:val="28"/>
          <w:szCs w:val="28"/>
          <w:lang w:eastAsia="en-US"/>
        </w:rPr>
        <w:t xml:space="preserve">Это </w:t>
      </w:r>
      <w:r w:rsidR="00D60B1A" w:rsidRPr="00242194">
        <w:rPr>
          <w:sz w:val="28"/>
          <w:szCs w:val="28"/>
          <w:lang w:eastAsia="en-US"/>
        </w:rPr>
        <w:t>будет,</w:t>
      </w:r>
      <w:r w:rsidR="00DD03DE" w:rsidRPr="00242194">
        <w:rPr>
          <w:sz w:val="28"/>
          <w:szCs w:val="28"/>
          <w:lang w:eastAsia="en-US"/>
        </w:rPr>
        <w:t xml:space="preserve"> скорее </w:t>
      </w:r>
      <w:r w:rsidR="00F57ABF" w:rsidRPr="00242194">
        <w:rPr>
          <w:sz w:val="28"/>
          <w:szCs w:val="28"/>
          <w:lang w:eastAsia="en-US"/>
        </w:rPr>
        <w:t>всего,</w:t>
      </w:r>
      <w:r w:rsidR="00DD03DE" w:rsidRPr="00242194">
        <w:rPr>
          <w:sz w:val="28"/>
          <w:szCs w:val="28"/>
          <w:lang w:eastAsia="en-US"/>
        </w:rPr>
        <w:t xml:space="preserve"> сплав выразительных средств, в полном смысле - синтетический</w:t>
      </w:r>
      <w:r w:rsidR="003A1287">
        <w:rPr>
          <w:sz w:val="28"/>
          <w:szCs w:val="28"/>
          <w:lang w:eastAsia="en-US"/>
        </w:rPr>
        <w:t xml:space="preserve"> спектакль. Спектакль-фантазия </w:t>
      </w:r>
      <w:r w:rsidR="00DD03DE" w:rsidRPr="00242194">
        <w:rPr>
          <w:sz w:val="28"/>
          <w:szCs w:val="28"/>
          <w:lang w:eastAsia="en-US"/>
        </w:rPr>
        <w:t xml:space="preserve"> «Сказка Странствий». </w:t>
      </w:r>
    </w:p>
    <w:p w:rsidR="00DE0DDD" w:rsidRPr="00242194" w:rsidRDefault="006B4D29" w:rsidP="0060394A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242194">
        <w:rPr>
          <w:sz w:val="28"/>
          <w:szCs w:val="28"/>
          <w:lang w:eastAsia="en-US"/>
        </w:rPr>
        <w:t>Подготовка к итоговому показу</w:t>
      </w:r>
      <w:r w:rsidR="00DD03DE" w:rsidRPr="00242194">
        <w:rPr>
          <w:sz w:val="28"/>
          <w:szCs w:val="28"/>
          <w:lang w:eastAsia="en-US"/>
        </w:rPr>
        <w:t xml:space="preserve"> – репетиции.</w:t>
      </w:r>
      <w:r w:rsidRPr="00242194">
        <w:rPr>
          <w:sz w:val="28"/>
          <w:szCs w:val="28"/>
          <w:lang w:eastAsia="en-US"/>
        </w:rPr>
        <w:t xml:space="preserve"> </w:t>
      </w:r>
    </w:p>
    <w:p w:rsidR="002F5390" w:rsidRDefault="006B4D29" w:rsidP="003A1287">
      <w:pPr>
        <w:pStyle w:val="a6"/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A1287">
        <w:rPr>
          <w:rFonts w:ascii="Times New Roman" w:hAnsi="Times New Roman"/>
          <w:b/>
          <w:sz w:val="28"/>
          <w:szCs w:val="28"/>
        </w:rPr>
        <w:t>Игра – премьера:</w:t>
      </w:r>
      <w:r w:rsidR="00DE0DDD" w:rsidRPr="003A1287">
        <w:rPr>
          <w:rFonts w:ascii="Times New Roman" w:hAnsi="Times New Roman"/>
          <w:b/>
          <w:sz w:val="28"/>
          <w:szCs w:val="28"/>
        </w:rPr>
        <w:t xml:space="preserve"> </w:t>
      </w:r>
      <w:r w:rsidR="003A1287">
        <w:rPr>
          <w:rFonts w:ascii="Times New Roman" w:hAnsi="Times New Roman"/>
          <w:b/>
          <w:sz w:val="28"/>
          <w:szCs w:val="28"/>
        </w:rPr>
        <w:t>и</w:t>
      </w:r>
      <w:r w:rsidRPr="003A1287">
        <w:rPr>
          <w:rFonts w:ascii="Times New Roman" w:hAnsi="Times New Roman"/>
          <w:b/>
          <w:sz w:val="28"/>
          <w:szCs w:val="28"/>
        </w:rPr>
        <w:t>тоговый показ.</w:t>
      </w:r>
    </w:p>
    <w:p w:rsidR="003A1287" w:rsidRDefault="003A1287" w:rsidP="003A1287">
      <w:pPr>
        <w:pStyle w:val="a6"/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344589" w:rsidRDefault="00344589" w:rsidP="003A1287">
      <w:pPr>
        <w:pStyle w:val="a6"/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344589" w:rsidRDefault="00344589" w:rsidP="003A1287">
      <w:pPr>
        <w:pStyle w:val="a6"/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344589" w:rsidRPr="003A1287" w:rsidRDefault="00344589" w:rsidP="003A1287">
      <w:pPr>
        <w:pStyle w:val="a6"/>
        <w:tabs>
          <w:tab w:val="left" w:pos="709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344589" w:rsidRDefault="00344589" w:rsidP="006C6F33">
      <w:pPr>
        <w:spacing w:after="24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 xml:space="preserve">   </w:t>
      </w:r>
      <w:r w:rsidR="001B7520" w:rsidRPr="003A1287">
        <w:rPr>
          <w:rFonts w:eastAsia="Calibri"/>
          <w:b/>
          <w:sz w:val="28"/>
          <w:szCs w:val="28"/>
          <w:lang w:eastAsia="en-US"/>
        </w:rPr>
        <w:t>III.</w:t>
      </w:r>
      <w:r w:rsidR="001B7520" w:rsidRPr="003A1287">
        <w:rPr>
          <w:rFonts w:eastAsia="Calibri"/>
          <w:b/>
          <w:sz w:val="28"/>
          <w:szCs w:val="28"/>
          <w:lang w:eastAsia="en-US"/>
        </w:rPr>
        <w:tab/>
      </w:r>
      <w:r>
        <w:rPr>
          <w:rFonts w:eastAsia="Calibri"/>
          <w:b/>
          <w:sz w:val="28"/>
          <w:szCs w:val="28"/>
          <w:lang w:eastAsia="en-US"/>
        </w:rPr>
        <w:t xml:space="preserve">ТРЕБОВАНИЯ К УРОВНЮ ПОДГОТОВКИ УЧАЩИХСЯ </w:t>
      </w:r>
    </w:p>
    <w:p w:rsidR="001B7520" w:rsidRPr="003A1287" w:rsidRDefault="001B7520" w:rsidP="00344589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3A1287">
        <w:rPr>
          <w:rFonts w:eastAsia="Calibri"/>
          <w:b/>
          <w:i/>
          <w:sz w:val="28"/>
          <w:szCs w:val="28"/>
          <w:lang w:eastAsia="en-US"/>
        </w:rPr>
        <w:t>Требования к уровню подготовки на различных этапах обучения</w:t>
      </w:r>
    </w:p>
    <w:p w:rsidR="002F5390" w:rsidRPr="00242194" w:rsidRDefault="003A1287" w:rsidP="006C6F33">
      <w:pPr>
        <w:spacing w:after="24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Данный</w:t>
      </w:r>
      <w:r w:rsidR="002F5390" w:rsidRPr="00242194">
        <w:rPr>
          <w:rFonts w:eastAsia="Calibri"/>
          <w:sz w:val="28"/>
          <w:szCs w:val="28"/>
          <w:lang w:eastAsia="en-US"/>
        </w:rPr>
        <w:t xml:space="preserve"> раздел содержит перечень знаний, умений и навыков, приобретение которых обеспечивает программа «</w:t>
      </w:r>
      <w:r>
        <w:rPr>
          <w:rFonts w:eastAsia="Calibri"/>
          <w:sz w:val="28"/>
          <w:szCs w:val="28"/>
          <w:lang w:eastAsia="en-US"/>
        </w:rPr>
        <w:t>Театральные игры</w:t>
      </w:r>
      <w:r w:rsidR="002F5390" w:rsidRPr="00242194">
        <w:rPr>
          <w:rFonts w:eastAsia="Calibri"/>
          <w:sz w:val="28"/>
          <w:szCs w:val="28"/>
          <w:lang w:eastAsia="en-US"/>
        </w:rPr>
        <w:t>»:</w:t>
      </w:r>
    </w:p>
    <w:p w:rsidR="006B4D29" w:rsidRPr="0060394A" w:rsidRDefault="0013178F" w:rsidP="003D2099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Первый </w:t>
      </w:r>
      <w:r w:rsidR="003A1287">
        <w:rPr>
          <w:rFonts w:eastAsia="Calibri"/>
          <w:b/>
          <w:sz w:val="28"/>
          <w:szCs w:val="28"/>
          <w:lang w:eastAsia="en-US"/>
        </w:rPr>
        <w:t>год обучения</w:t>
      </w:r>
    </w:p>
    <w:p w:rsidR="006B4D29" w:rsidRPr="003A1287" w:rsidRDefault="003A1287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3A1287">
        <w:rPr>
          <w:rFonts w:eastAsia="Calibri"/>
          <w:b/>
          <w:i/>
          <w:sz w:val="28"/>
          <w:szCs w:val="28"/>
          <w:lang w:eastAsia="en-US"/>
        </w:rPr>
        <w:t>з</w:t>
      </w:r>
      <w:r w:rsidR="006B4D29" w:rsidRPr="003A1287">
        <w:rPr>
          <w:rFonts w:eastAsia="Calibri"/>
          <w:b/>
          <w:i/>
          <w:sz w:val="28"/>
          <w:szCs w:val="28"/>
          <w:lang w:eastAsia="en-US"/>
        </w:rPr>
        <w:t>нать: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правила поведения и технику безопасности на занятиях;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правила поведения в театре;</w:t>
      </w:r>
    </w:p>
    <w:p w:rsidR="005929C4" w:rsidRPr="0060394A" w:rsidRDefault="003A128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что такое мизансцена </w:t>
      </w:r>
      <w:r w:rsidR="005929C4" w:rsidRPr="0060394A">
        <w:rPr>
          <w:rFonts w:eastAsia="Calibri"/>
          <w:sz w:val="28"/>
          <w:szCs w:val="28"/>
          <w:lang w:eastAsia="en-US"/>
        </w:rPr>
        <w:t>тела;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начальные слагаемые выразительности маленького актера – жест, мимика, слово;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что такое перво-звук, перво-взгляд, п</w:t>
      </w:r>
      <w:r w:rsidR="007B0A04">
        <w:rPr>
          <w:rFonts w:eastAsia="Calibri"/>
          <w:sz w:val="28"/>
          <w:szCs w:val="28"/>
          <w:lang w:eastAsia="en-US"/>
        </w:rPr>
        <w:t>е</w:t>
      </w:r>
      <w:r w:rsidRPr="0060394A">
        <w:rPr>
          <w:rFonts w:eastAsia="Calibri"/>
          <w:sz w:val="28"/>
          <w:szCs w:val="28"/>
          <w:lang w:eastAsia="en-US"/>
        </w:rPr>
        <w:t>р</w:t>
      </w:r>
      <w:r w:rsidR="007B0A04">
        <w:rPr>
          <w:rFonts w:eastAsia="Calibri"/>
          <w:sz w:val="28"/>
          <w:szCs w:val="28"/>
          <w:lang w:eastAsia="en-US"/>
        </w:rPr>
        <w:t>в</w:t>
      </w:r>
      <w:r w:rsidRPr="0060394A">
        <w:rPr>
          <w:rFonts w:eastAsia="Calibri"/>
          <w:sz w:val="28"/>
          <w:szCs w:val="28"/>
          <w:lang w:eastAsia="en-US"/>
        </w:rPr>
        <w:t>о-чувство;</w:t>
      </w:r>
    </w:p>
    <w:p w:rsidR="00B631FD" w:rsidRPr="0060394A" w:rsidRDefault="007B0A0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</w:t>
      </w:r>
      <w:r w:rsidR="00B631FD" w:rsidRPr="0060394A">
        <w:rPr>
          <w:rFonts w:eastAsia="Calibri"/>
          <w:sz w:val="28"/>
          <w:szCs w:val="28"/>
          <w:lang w:eastAsia="en-US"/>
        </w:rPr>
        <w:t xml:space="preserve"> правила предлагаемых преподавателем театральных игр;</w:t>
      </w:r>
    </w:p>
    <w:p w:rsidR="0096272A" w:rsidRPr="0060394A" w:rsidRDefault="0096272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 понятии «герой сказки»;</w:t>
      </w:r>
    </w:p>
    <w:p w:rsidR="0096272A" w:rsidRPr="0060394A" w:rsidRDefault="0096272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как выстраивается сказочная история;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 театральном жанре «театр на столе»;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 театральном направлении «хэнд - арт»;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волшебное слово для превращений </w:t>
      </w:r>
      <w:r w:rsidR="00B860D3">
        <w:rPr>
          <w:rFonts w:eastAsia="Calibri"/>
          <w:sz w:val="28"/>
          <w:szCs w:val="28"/>
          <w:lang w:eastAsia="en-US"/>
        </w:rPr>
        <w:t>«если бы» и как им пользоваться;</w:t>
      </w:r>
    </w:p>
    <w:p w:rsidR="006B4D29" w:rsidRPr="007B0A04" w:rsidRDefault="007B0A04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7B0A04">
        <w:rPr>
          <w:rFonts w:eastAsia="Calibri"/>
          <w:b/>
          <w:i/>
          <w:sz w:val="28"/>
          <w:szCs w:val="28"/>
          <w:lang w:eastAsia="en-US"/>
        </w:rPr>
        <w:t>у</w:t>
      </w:r>
      <w:r w:rsidR="006B4D29" w:rsidRPr="007B0A04">
        <w:rPr>
          <w:rFonts w:eastAsia="Calibri"/>
          <w:b/>
          <w:i/>
          <w:sz w:val="28"/>
          <w:szCs w:val="28"/>
          <w:lang w:eastAsia="en-US"/>
        </w:rPr>
        <w:t>меть: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объяснять жестами свои желания;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угадывать через жест желания других;</w:t>
      </w:r>
    </w:p>
    <w:p w:rsidR="005929C4" w:rsidRPr="0060394A" w:rsidRDefault="005929C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приветствовать жест</w:t>
      </w:r>
      <w:r w:rsidR="00EA6F74" w:rsidRPr="0060394A">
        <w:rPr>
          <w:rFonts w:eastAsia="Calibri"/>
          <w:sz w:val="28"/>
          <w:szCs w:val="28"/>
          <w:lang w:eastAsia="en-US"/>
        </w:rPr>
        <w:t>а</w:t>
      </w:r>
      <w:r w:rsidRPr="0060394A">
        <w:rPr>
          <w:rFonts w:eastAsia="Calibri"/>
          <w:sz w:val="28"/>
          <w:szCs w:val="28"/>
          <w:lang w:eastAsia="en-US"/>
        </w:rPr>
        <w:t>м</w:t>
      </w:r>
      <w:r w:rsidR="00EA6F74" w:rsidRPr="0060394A">
        <w:rPr>
          <w:rFonts w:eastAsia="Calibri"/>
          <w:sz w:val="28"/>
          <w:szCs w:val="28"/>
          <w:lang w:eastAsia="en-US"/>
        </w:rPr>
        <w:t>и</w:t>
      </w:r>
      <w:r w:rsidRPr="0060394A">
        <w:rPr>
          <w:rFonts w:eastAsia="Calibri"/>
          <w:sz w:val="28"/>
          <w:szCs w:val="28"/>
          <w:lang w:eastAsia="en-US"/>
        </w:rPr>
        <w:t xml:space="preserve">; </w:t>
      </w:r>
    </w:p>
    <w:p w:rsidR="005929C4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в мимике отразить настроение;</w:t>
      </w:r>
    </w:p>
    <w:p w:rsidR="00C9310F" w:rsidRPr="0060394A" w:rsidRDefault="00C9310F" w:rsidP="00C9310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принимать позу в форме цифр, букв и </w:t>
      </w:r>
      <w:r>
        <w:rPr>
          <w:rFonts w:eastAsia="Calibri"/>
          <w:sz w:val="28"/>
          <w:szCs w:val="28"/>
          <w:lang w:eastAsia="en-US"/>
        </w:rPr>
        <w:t>«</w:t>
      </w:r>
      <w:r w:rsidRPr="0060394A">
        <w:rPr>
          <w:rFonts w:eastAsia="Calibri"/>
          <w:sz w:val="28"/>
          <w:szCs w:val="28"/>
          <w:lang w:eastAsia="en-US"/>
        </w:rPr>
        <w:t>писать телом</w:t>
      </w:r>
      <w:r>
        <w:rPr>
          <w:rFonts w:eastAsia="Calibri"/>
          <w:sz w:val="28"/>
          <w:szCs w:val="28"/>
          <w:lang w:eastAsia="en-US"/>
        </w:rPr>
        <w:t>» в команде не</w:t>
      </w:r>
      <w:r w:rsidRPr="0060394A">
        <w:rPr>
          <w:rFonts w:eastAsia="Calibri"/>
          <w:sz w:val="28"/>
          <w:szCs w:val="28"/>
          <w:lang w:eastAsia="en-US"/>
        </w:rPr>
        <w:t>сложные слова;</w:t>
      </w:r>
    </w:p>
    <w:p w:rsidR="00EA6F74" w:rsidRPr="0060394A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показать походки разных людей, </w:t>
      </w:r>
      <w:r w:rsidR="00C9310F">
        <w:rPr>
          <w:rFonts w:eastAsia="Calibri"/>
          <w:sz w:val="28"/>
          <w:szCs w:val="28"/>
          <w:lang w:eastAsia="en-US"/>
        </w:rPr>
        <w:t xml:space="preserve">их </w:t>
      </w:r>
      <w:r w:rsidRPr="0060394A">
        <w:rPr>
          <w:rFonts w:eastAsia="Calibri"/>
          <w:sz w:val="28"/>
          <w:szCs w:val="28"/>
          <w:lang w:eastAsia="en-US"/>
        </w:rPr>
        <w:t>настроение;</w:t>
      </w:r>
    </w:p>
    <w:p w:rsidR="00EA6F74" w:rsidRPr="0060394A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играх на слагаемые выразительности;</w:t>
      </w:r>
    </w:p>
    <w:p w:rsidR="0088507D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владеть своим телом;</w:t>
      </w:r>
    </w:p>
    <w:p w:rsidR="00C9310F" w:rsidRPr="0060394A" w:rsidRDefault="00C9310F" w:rsidP="00C9310F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играх на знакомство;</w:t>
      </w:r>
    </w:p>
    <w:p w:rsidR="00EA6F74" w:rsidRPr="0060394A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lastRenderedPageBreak/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играх на внимание;</w:t>
      </w:r>
    </w:p>
    <w:p w:rsidR="00EA6F74" w:rsidRPr="0060394A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согласованно действовать в группе;</w:t>
      </w:r>
    </w:p>
    <w:p w:rsidR="00EA6F74" w:rsidRPr="0060394A" w:rsidRDefault="00EA6F7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3D2099">
        <w:rPr>
          <w:rFonts w:eastAsia="Calibri"/>
          <w:sz w:val="28"/>
          <w:szCs w:val="28"/>
          <w:lang w:eastAsia="en-US"/>
        </w:rPr>
        <w:t>сосредота</w:t>
      </w:r>
      <w:r w:rsidRPr="0060394A">
        <w:rPr>
          <w:rFonts w:eastAsia="Calibri"/>
          <w:sz w:val="28"/>
          <w:szCs w:val="28"/>
          <w:lang w:eastAsia="en-US"/>
        </w:rPr>
        <w:t>чи</w:t>
      </w:r>
      <w:r w:rsidR="003D2099">
        <w:rPr>
          <w:rFonts w:eastAsia="Calibri"/>
          <w:sz w:val="28"/>
          <w:szCs w:val="28"/>
          <w:lang w:eastAsia="en-US"/>
        </w:rPr>
        <w:t>ва</w:t>
      </w:r>
      <w:r w:rsidRPr="0060394A">
        <w:rPr>
          <w:rFonts w:eastAsia="Calibri"/>
          <w:sz w:val="28"/>
          <w:szCs w:val="28"/>
          <w:lang w:eastAsia="en-US"/>
        </w:rPr>
        <w:t>ться на</w:t>
      </w:r>
      <w:r w:rsidR="003D2099">
        <w:rPr>
          <w:rFonts w:eastAsia="Calibri"/>
          <w:sz w:val="28"/>
          <w:szCs w:val="28"/>
          <w:lang w:eastAsia="en-US"/>
        </w:rPr>
        <w:t xml:space="preserve"> задании преподавателя и выполня</w:t>
      </w:r>
      <w:r w:rsidRPr="0060394A">
        <w:rPr>
          <w:rFonts w:eastAsia="Calibri"/>
          <w:sz w:val="28"/>
          <w:szCs w:val="28"/>
          <w:lang w:eastAsia="en-US"/>
        </w:rPr>
        <w:t>ть его;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одновременно командой выполнять заданные движения и придумывать новые;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ориентироваться в сценическом пространстве;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 фантазировать на заданную тему;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словесно воздействовать на партнера;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активно участвовать в играх; </w:t>
      </w:r>
    </w:p>
    <w:p w:rsidR="00B631FD" w:rsidRPr="0060394A" w:rsidRDefault="00B631F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восстанавливать последовательность всех предметов задания;</w:t>
      </w:r>
    </w:p>
    <w:p w:rsidR="0096272A" w:rsidRPr="0060394A" w:rsidRDefault="0096272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изменять свое поведение в соответствии с заданием;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этюде;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организовывать сценическое пространство на столе из подручных предметов;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сочинять маленькие сказки с помощью подручных предметов и при помощи рук;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 с помощью рук конструировать сказочных персонажей;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фантазировать с предметами и превращать их в нечто </w:t>
      </w:r>
      <w:r w:rsidR="003D2099">
        <w:rPr>
          <w:rFonts w:eastAsia="Calibri"/>
          <w:sz w:val="28"/>
          <w:szCs w:val="28"/>
          <w:lang w:eastAsia="en-US"/>
        </w:rPr>
        <w:t>другое</w:t>
      </w:r>
      <w:r w:rsidRPr="0060394A">
        <w:rPr>
          <w:rFonts w:eastAsia="Calibri"/>
          <w:sz w:val="28"/>
          <w:szCs w:val="28"/>
          <w:lang w:eastAsia="en-US"/>
        </w:rPr>
        <w:t>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превращать комнату в сценическую площадку для разыгрывания придуманных историй;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3D2099">
        <w:rPr>
          <w:rFonts w:eastAsia="Calibri"/>
          <w:sz w:val="28"/>
          <w:szCs w:val="28"/>
          <w:lang w:eastAsia="en-US"/>
        </w:rPr>
        <w:t>«</w:t>
      </w:r>
      <w:r w:rsidRPr="0060394A">
        <w:rPr>
          <w:rFonts w:eastAsia="Calibri"/>
          <w:sz w:val="28"/>
          <w:szCs w:val="28"/>
          <w:lang w:eastAsia="en-US"/>
        </w:rPr>
        <w:t>превращаться</w:t>
      </w:r>
      <w:r w:rsidR="003D2099">
        <w:rPr>
          <w:rFonts w:eastAsia="Calibri"/>
          <w:sz w:val="28"/>
          <w:szCs w:val="28"/>
          <w:lang w:eastAsia="en-US"/>
        </w:rPr>
        <w:t>»</w:t>
      </w:r>
      <w:r w:rsidRPr="0060394A">
        <w:rPr>
          <w:rFonts w:eastAsia="Calibri"/>
          <w:sz w:val="28"/>
          <w:szCs w:val="28"/>
          <w:lang w:eastAsia="en-US"/>
        </w:rPr>
        <w:t xml:space="preserve"> по заданию преподавателя в предметы</w:t>
      </w:r>
      <w:r w:rsidR="00F80668" w:rsidRPr="0060394A">
        <w:rPr>
          <w:rFonts w:eastAsia="Calibri"/>
          <w:sz w:val="28"/>
          <w:szCs w:val="28"/>
          <w:lang w:eastAsia="en-US"/>
        </w:rPr>
        <w:t>, растения и животных</w:t>
      </w:r>
      <w:r w:rsidRPr="0060394A">
        <w:rPr>
          <w:rFonts w:eastAsia="Calibri"/>
          <w:sz w:val="28"/>
          <w:szCs w:val="28"/>
          <w:lang w:eastAsia="en-US"/>
        </w:rPr>
        <w:t>;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держать внимание в течение</w:t>
      </w:r>
      <w:r w:rsidRPr="0060394A">
        <w:rPr>
          <w:rFonts w:eastAsia="Calibri"/>
          <w:sz w:val="28"/>
          <w:szCs w:val="28"/>
          <w:lang w:eastAsia="en-US"/>
        </w:rPr>
        <w:t xml:space="preserve"> </w:t>
      </w:r>
      <w:r w:rsidR="0088507D" w:rsidRPr="0060394A">
        <w:rPr>
          <w:rFonts w:eastAsia="Calibri"/>
          <w:sz w:val="28"/>
          <w:szCs w:val="28"/>
          <w:lang w:eastAsia="en-US"/>
        </w:rPr>
        <w:t>5-10</w:t>
      </w:r>
      <w:r w:rsidRPr="0060394A">
        <w:rPr>
          <w:rFonts w:eastAsia="Calibri"/>
          <w:sz w:val="28"/>
          <w:szCs w:val="28"/>
          <w:lang w:eastAsia="en-US"/>
        </w:rPr>
        <w:t xml:space="preserve"> минут;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равномерно размещаться по сценической площадке, двигатьс</w:t>
      </w:r>
      <w:r w:rsidR="007B0A04">
        <w:rPr>
          <w:rFonts w:eastAsia="Calibri"/>
          <w:sz w:val="28"/>
          <w:szCs w:val="28"/>
          <w:lang w:eastAsia="en-US"/>
        </w:rPr>
        <w:t>я, не сталкиваясь друг с другом</w:t>
      </w:r>
      <w:r w:rsidR="001524D6">
        <w:rPr>
          <w:rFonts w:eastAsia="Calibri"/>
          <w:sz w:val="28"/>
          <w:szCs w:val="28"/>
          <w:lang w:eastAsia="en-US"/>
        </w:rPr>
        <w:t xml:space="preserve"> в разных темпах;</w:t>
      </w:r>
    </w:p>
    <w:p w:rsidR="00986877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1524D6">
        <w:rPr>
          <w:rFonts w:eastAsia="Calibri"/>
          <w:sz w:val="28"/>
          <w:szCs w:val="28"/>
          <w:lang w:eastAsia="en-US"/>
        </w:rPr>
        <w:t>участвовать в 5-10-</w:t>
      </w:r>
      <w:r w:rsidRPr="0060394A">
        <w:rPr>
          <w:rFonts w:eastAsia="Calibri"/>
          <w:sz w:val="28"/>
          <w:szCs w:val="28"/>
          <w:lang w:eastAsia="en-US"/>
        </w:rPr>
        <w:t>минутном импровизационном спектакле, сочинённом самостоятельно и разыгранном индивидуально или в группе в жанре «театра на столе».</w:t>
      </w:r>
    </w:p>
    <w:p w:rsidR="006C6F33" w:rsidRDefault="006C6F33" w:rsidP="0060394A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6C6F33" w:rsidRDefault="006C6F33" w:rsidP="0060394A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6B4D29" w:rsidRPr="0060394A" w:rsidRDefault="003D2099" w:rsidP="0060394A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Второй</w:t>
      </w:r>
      <w:r w:rsidR="006B4D29" w:rsidRPr="0060394A">
        <w:rPr>
          <w:rFonts w:eastAsia="Calibri"/>
          <w:b/>
          <w:sz w:val="28"/>
          <w:szCs w:val="28"/>
          <w:lang w:eastAsia="en-US"/>
        </w:rPr>
        <w:t xml:space="preserve"> год обучени</w:t>
      </w:r>
      <w:r w:rsidR="0060394A">
        <w:rPr>
          <w:rFonts w:eastAsia="Calibri"/>
          <w:b/>
          <w:sz w:val="28"/>
          <w:szCs w:val="28"/>
          <w:lang w:eastAsia="en-US"/>
        </w:rPr>
        <w:t>я</w:t>
      </w:r>
    </w:p>
    <w:p w:rsidR="006B4D29" w:rsidRPr="007B0A04" w:rsidRDefault="007B0A04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з</w:t>
      </w:r>
      <w:r w:rsidR="006B4D29" w:rsidRPr="007B0A04">
        <w:rPr>
          <w:rFonts w:eastAsia="Calibri"/>
          <w:b/>
          <w:i/>
          <w:sz w:val="28"/>
          <w:szCs w:val="28"/>
          <w:lang w:eastAsia="en-US"/>
        </w:rPr>
        <w:t>нать:</w:t>
      </w:r>
    </w:p>
    <w:p w:rsidR="0086289A" w:rsidRPr="0060394A" w:rsidRDefault="0086289A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655F0B" w:rsidRPr="0060394A">
        <w:rPr>
          <w:rFonts w:eastAsia="Calibri"/>
          <w:sz w:val="28"/>
          <w:szCs w:val="28"/>
          <w:lang w:eastAsia="en-US"/>
        </w:rPr>
        <w:t>о контрастах в жизни и в театре;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по </w:t>
      </w:r>
      <w:r w:rsidR="004E03DC" w:rsidRPr="0060394A">
        <w:rPr>
          <w:rFonts w:eastAsia="Calibri"/>
          <w:sz w:val="28"/>
          <w:szCs w:val="28"/>
          <w:lang w:eastAsia="en-US"/>
        </w:rPr>
        <w:t>2-3 упражнения на внимание, на воображение, на развитие памяти;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по </w:t>
      </w:r>
      <w:r w:rsidRPr="0060394A">
        <w:rPr>
          <w:rFonts w:eastAsia="Calibri"/>
          <w:sz w:val="28"/>
          <w:szCs w:val="28"/>
          <w:lang w:eastAsia="en-US"/>
        </w:rPr>
        <w:t>2-3 упражнения на активизацию ассоциативного или образного мышления;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по </w:t>
      </w:r>
      <w:r w:rsidRPr="0060394A">
        <w:rPr>
          <w:rFonts w:eastAsia="Calibri"/>
          <w:sz w:val="28"/>
          <w:szCs w:val="28"/>
          <w:lang w:eastAsia="en-US"/>
        </w:rPr>
        <w:t>2-3 упражнения на развитие эмоциональной памяти и на импровизационное самочувствие;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что такое этюд;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что такое событие;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</w:t>
      </w:r>
      <w:r w:rsidR="001524D6">
        <w:rPr>
          <w:rFonts w:eastAsia="Calibri"/>
          <w:sz w:val="28"/>
          <w:szCs w:val="28"/>
          <w:lang w:eastAsia="en-US"/>
        </w:rPr>
        <w:t>что такое роль;</w:t>
      </w:r>
    </w:p>
    <w:p w:rsidR="006B4D29" w:rsidRPr="007B0A04" w:rsidRDefault="007B0A04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у</w:t>
      </w:r>
      <w:r w:rsidR="006B4D29" w:rsidRPr="007B0A04">
        <w:rPr>
          <w:rFonts w:eastAsia="Calibri"/>
          <w:b/>
          <w:i/>
          <w:sz w:val="28"/>
          <w:szCs w:val="28"/>
          <w:lang w:eastAsia="en-US"/>
        </w:rPr>
        <w:t>меть: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переносить внимание с предмета на себя и свое тело;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упражнениях на активизацию ассоциативного</w:t>
      </w:r>
      <w:r w:rsidR="005C6421">
        <w:rPr>
          <w:rFonts w:eastAsia="Calibri"/>
          <w:sz w:val="28"/>
          <w:szCs w:val="28"/>
          <w:lang w:eastAsia="en-US"/>
        </w:rPr>
        <w:t>,</w:t>
      </w:r>
      <w:r w:rsidRPr="0060394A">
        <w:rPr>
          <w:rFonts w:eastAsia="Calibri"/>
          <w:sz w:val="28"/>
          <w:szCs w:val="28"/>
          <w:lang w:eastAsia="en-US"/>
        </w:rPr>
        <w:t xml:space="preserve"> образного мышления;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упражнениях на развитие эмоциональной памяти;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упражнениях на импровизационное самочувствие;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5C6421">
        <w:rPr>
          <w:rFonts w:eastAsia="Calibri"/>
          <w:sz w:val="28"/>
          <w:szCs w:val="28"/>
          <w:lang w:eastAsia="en-US"/>
        </w:rPr>
        <w:t>выполнять задания</w:t>
      </w:r>
      <w:r w:rsidRPr="0060394A">
        <w:rPr>
          <w:rFonts w:eastAsia="Calibri"/>
          <w:sz w:val="28"/>
          <w:szCs w:val="28"/>
          <w:lang w:eastAsia="en-US"/>
        </w:rPr>
        <w:t xml:space="preserve"> с музыкальным сопровождением;</w:t>
      </w:r>
    </w:p>
    <w:p w:rsidR="00655F0B" w:rsidRPr="0060394A" w:rsidRDefault="00655F0B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упражнениях на развитие логики</w:t>
      </w:r>
      <w:r w:rsidR="00AA7980" w:rsidRPr="0060394A">
        <w:rPr>
          <w:rFonts w:eastAsia="Calibri"/>
          <w:sz w:val="28"/>
          <w:szCs w:val="28"/>
          <w:lang w:eastAsia="en-US"/>
        </w:rPr>
        <w:t>;</w:t>
      </w:r>
    </w:p>
    <w:p w:rsidR="00AA7980" w:rsidRPr="0060394A" w:rsidRDefault="00AA7980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объяснять свое поведение в том или ином упражнении или этюде;</w:t>
      </w:r>
    </w:p>
    <w:p w:rsidR="005E5637" w:rsidRPr="0060394A" w:rsidRDefault="00AA7980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логически достраивать начатое предложение;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запоминать заданные преподавателем мизансцены</w:t>
      </w:r>
      <w:r w:rsidR="007B0A04">
        <w:rPr>
          <w:rFonts w:eastAsia="Calibri"/>
          <w:sz w:val="28"/>
          <w:szCs w:val="28"/>
          <w:lang w:eastAsia="en-US"/>
        </w:rPr>
        <w:t>;</w:t>
      </w:r>
    </w:p>
    <w:p w:rsidR="00AA7980" w:rsidRPr="0060394A" w:rsidRDefault="00AA7980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сочинять маленький монолог от придуманного персонажа;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="005C6421">
        <w:rPr>
          <w:rFonts w:eastAsia="Calibri"/>
          <w:sz w:val="28"/>
          <w:szCs w:val="28"/>
          <w:lang w:eastAsia="en-US"/>
        </w:rPr>
        <w:t>составлять предложение из 3-</w:t>
      </w:r>
      <w:r w:rsidR="007F4707" w:rsidRPr="0060394A">
        <w:rPr>
          <w:rFonts w:eastAsia="Calibri"/>
          <w:sz w:val="28"/>
          <w:szCs w:val="28"/>
          <w:lang w:eastAsia="en-US"/>
        </w:rPr>
        <w:t>4</w:t>
      </w:r>
      <w:r w:rsidR="005C6421">
        <w:rPr>
          <w:rFonts w:eastAsia="Calibri"/>
          <w:sz w:val="28"/>
          <w:szCs w:val="28"/>
          <w:lang w:eastAsia="en-US"/>
        </w:rPr>
        <w:t>-х</w:t>
      </w:r>
      <w:r w:rsidR="007F4707" w:rsidRPr="0060394A">
        <w:rPr>
          <w:rFonts w:eastAsia="Calibri"/>
          <w:sz w:val="28"/>
          <w:szCs w:val="28"/>
          <w:lang w:eastAsia="en-US"/>
        </w:rPr>
        <w:t xml:space="preserve"> заданных слов;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представлять себя другим существом или предметом и сочинять монолог от его имени;</w:t>
      </w:r>
    </w:p>
    <w:p w:rsidR="00AA7980" w:rsidRPr="0060394A" w:rsidRDefault="00AA7980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оживлять скульптуру и фотографию в упражнениях «скул</w:t>
      </w:r>
      <w:r w:rsidR="005C6421">
        <w:rPr>
          <w:rFonts w:eastAsia="Calibri"/>
          <w:sz w:val="28"/>
          <w:szCs w:val="28"/>
          <w:lang w:eastAsia="en-US"/>
        </w:rPr>
        <w:t>ьптура» и «стоп кадр»</w:t>
      </w:r>
      <w:r w:rsidRPr="0060394A">
        <w:rPr>
          <w:rFonts w:eastAsia="Calibri"/>
          <w:sz w:val="28"/>
          <w:szCs w:val="28"/>
          <w:lang w:eastAsia="en-US"/>
        </w:rPr>
        <w:t>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находить оправдание заданной позе;</w:t>
      </w:r>
    </w:p>
    <w:p w:rsidR="00AA7980" w:rsidRPr="0060394A" w:rsidRDefault="00AA7980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lastRenderedPageBreak/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сочинять</w:t>
      </w:r>
      <w:r w:rsidR="004E03DC" w:rsidRPr="0060394A">
        <w:rPr>
          <w:rFonts w:eastAsia="Calibri"/>
          <w:sz w:val="28"/>
          <w:szCs w:val="28"/>
          <w:lang w:eastAsia="en-US"/>
        </w:rPr>
        <w:t xml:space="preserve"> и рассказ</w:t>
      </w:r>
      <w:r w:rsidR="00F80668" w:rsidRPr="0060394A">
        <w:rPr>
          <w:rFonts w:eastAsia="Calibri"/>
          <w:sz w:val="28"/>
          <w:szCs w:val="28"/>
          <w:lang w:eastAsia="en-US"/>
        </w:rPr>
        <w:t>ывать</w:t>
      </w:r>
      <w:r w:rsidRPr="0060394A">
        <w:rPr>
          <w:rFonts w:eastAsia="Calibri"/>
          <w:sz w:val="28"/>
          <w:szCs w:val="28"/>
          <w:lang w:eastAsia="en-US"/>
        </w:rPr>
        <w:t xml:space="preserve"> сказку (историю) «Необычное приключение обычного предмета»</w:t>
      </w:r>
      <w:r w:rsidR="004E03DC" w:rsidRPr="0060394A">
        <w:rPr>
          <w:rFonts w:eastAsia="Calibri"/>
          <w:sz w:val="28"/>
          <w:szCs w:val="28"/>
          <w:lang w:eastAsia="en-US"/>
        </w:rPr>
        <w:t>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обыграть предмет в небольшой сценке, придуманной самостоятельно;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передать характер предмета-образа;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рассказать</w:t>
      </w:r>
      <w:r w:rsidR="001F4AD5">
        <w:rPr>
          <w:rFonts w:eastAsia="Calibri"/>
          <w:sz w:val="28"/>
          <w:szCs w:val="28"/>
          <w:lang w:eastAsia="en-US"/>
        </w:rPr>
        <w:t>,</w:t>
      </w:r>
      <w:r w:rsidRPr="0060394A">
        <w:rPr>
          <w:rFonts w:eastAsia="Calibri"/>
          <w:sz w:val="28"/>
          <w:szCs w:val="28"/>
          <w:lang w:eastAsia="en-US"/>
        </w:rPr>
        <w:t xml:space="preserve"> какой характер у любимой игрушки, принесённой из дома;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побеседовать от имени своей игрушки с партнером;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устроить импровизированный концерт с игрушками;</w:t>
      </w:r>
    </w:p>
    <w:p w:rsidR="005E5637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превращаться в предмет и угадывать превращения других;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создавать образы живых существ и предметов через пластические возможности своего тела;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угадывать задуманный всеми в группе конкретный объект;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сочинять диалог двух антагонистов и </w:t>
      </w:r>
      <w:r w:rsidR="00F80668" w:rsidRPr="0060394A">
        <w:rPr>
          <w:rFonts w:eastAsia="Calibri"/>
          <w:sz w:val="28"/>
          <w:szCs w:val="28"/>
          <w:lang w:eastAsia="en-US"/>
        </w:rPr>
        <w:t>разыграть</w:t>
      </w:r>
      <w:r w:rsidRPr="0060394A">
        <w:rPr>
          <w:rFonts w:eastAsia="Calibri"/>
          <w:sz w:val="28"/>
          <w:szCs w:val="28"/>
          <w:lang w:eastAsia="en-US"/>
        </w:rPr>
        <w:t xml:space="preserve"> его на сцене;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живо и интуитивно </w:t>
      </w:r>
      <w:r w:rsidR="00F80668" w:rsidRPr="0060394A">
        <w:rPr>
          <w:rFonts w:eastAsia="Calibri"/>
          <w:sz w:val="28"/>
          <w:szCs w:val="28"/>
          <w:lang w:eastAsia="en-US"/>
        </w:rPr>
        <w:t>реагировать на</w:t>
      </w:r>
      <w:r w:rsidRPr="0060394A">
        <w:rPr>
          <w:rFonts w:eastAsia="Calibri"/>
          <w:sz w:val="28"/>
          <w:szCs w:val="28"/>
          <w:lang w:eastAsia="en-US"/>
        </w:rPr>
        <w:t xml:space="preserve"> объективные изменения условий вымысла</w:t>
      </w:r>
      <w:r w:rsidR="00F80668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(</w:t>
      </w:r>
      <w:r w:rsidR="005C6421">
        <w:rPr>
          <w:rFonts w:eastAsia="Calibri"/>
          <w:sz w:val="28"/>
          <w:szCs w:val="28"/>
          <w:lang w:eastAsia="en-US"/>
        </w:rPr>
        <w:t>«</w:t>
      </w:r>
      <w:r w:rsidRPr="0060394A">
        <w:rPr>
          <w:rFonts w:eastAsia="Calibri"/>
          <w:sz w:val="28"/>
          <w:szCs w:val="28"/>
          <w:lang w:eastAsia="en-US"/>
        </w:rPr>
        <w:t>сел на бугорок, а это оказался муравейник</w:t>
      </w:r>
      <w:r w:rsidR="005C6421">
        <w:rPr>
          <w:rFonts w:eastAsia="Calibri"/>
          <w:sz w:val="28"/>
          <w:szCs w:val="28"/>
          <w:lang w:eastAsia="en-US"/>
        </w:rPr>
        <w:t>»</w:t>
      </w:r>
      <w:r w:rsidRPr="0060394A">
        <w:rPr>
          <w:rFonts w:eastAsia="Calibri"/>
          <w:sz w:val="28"/>
          <w:szCs w:val="28"/>
          <w:lang w:eastAsia="en-US"/>
        </w:rPr>
        <w:t xml:space="preserve">); </w:t>
      </w:r>
    </w:p>
    <w:p w:rsidR="008D571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придумывать ситуации, требующие активной работы воображения и яркого эмоционального отклика;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организовывать события в маленьком этюде;</w:t>
      </w:r>
    </w:p>
    <w:p w:rsidR="0088507D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импровизировать на тему выбранного или предложенного персонажа;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одни и те же действия выполнять в разных обстоятельствах, ситуациях по-разному;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«</w:t>
      </w:r>
      <w:r w:rsidRPr="0060394A">
        <w:rPr>
          <w:rFonts w:eastAsia="Calibri"/>
          <w:sz w:val="28"/>
          <w:szCs w:val="28"/>
          <w:lang w:eastAsia="en-US"/>
        </w:rPr>
        <w:t>участвовать</w:t>
      </w:r>
      <w:r w:rsidR="007B0A04">
        <w:rPr>
          <w:rFonts w:eastAsia="Calibri"/>
          <w:sz w:val="28"/>
          <w:szCs w:val="28"/>
          <w:lang w:eastAsia="en-US"/>
        </w:rPr>
        <w:t>,</w:t>
      </w:r>
      <w:r w:rsidRPr="0060394A">
        <w:rPr>
          <w:rFonts w:eastAsia="Calibri"/>
          <w:sz w:val="28"/>
          <w:szCs w:val="28"/>
          <w:lang w:eastAsia="en-US"/>
        </w:rPr>
        <w:t xml:space="preserve"> как герой в сказке</w:t>
      </w:r>
      <w:r w:rsidR="007B0A04">
        <w:rPr>
          <w:rFonts w:eastAsia="Calibri"/>
          <w:sz w:val="28"/>
          <w:szCs w:val="28"/>
          <w:lang w:eastAsia="en-US"/>
        </w:rPr>
        <w:t>» – импровизации, придуманные</w:t>
      </w:r>
      <w:r w:rsidRPr="0060394A">
        <w:rPr>
          <w:rFonts w:eastAsia="Calibri"/>
          <w:sz w:val="28"/>
          <w:szCs w:val="28"/>
          <w:lang w:eastAsia="en-US"/>
        </w:rPr>
        <w:t xml:space="preserve"> в группе совместно  с преподавателем.</w:t>
      </w:r>
    </w:p>
    <w:p w:rsidR="004E03DC" w:rsidRPr="0060394A" w:rsidRDefault="004E03D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 xml:space="preserve"> </w:t>
      </w:r>
    </w:p>
    <w:p w:rsidR="006B4D29" w:rsidRPr="0060394A" w:rsidRDefault="005C6421" w:rsidP="0060394A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Третий</w:t>
      </w:r>
      <w:r w:rsidR="0060394A">
        <w:rPr>
          <w:rFonts w:eastAsia="Calibri"/>
          <w:b/>
          <w:sz w:val="28"/>
          <w:szCs w:val="28"/>
          <w:lang w:eastAsia="en-US"/>
        </w:rPr>
        <w:t xml:space="preserve"> год обучения</w:t>
      </w:r>
    </w:p>
    <w:p w:rsidR="006B4D29" w:rsidRPr="007B0A04" w:rsidRDefault="007B0A04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з</w:t>
      </w:r>
      <w:r w:rsidR="006B4D29" w:rsidRPr="007B0A04">
        <w:rPr>
          <w:rFonts w:eastAsia="Calibri"/>
          <w:b/>
          <w:i/>
          <w:sz w:val="28"/>
          <w:szCs w:val="28"/>
          <w:lang w:eastAsia="en-US"/>
        </w:rPr>
        <w:t>нать:</w:t>
      </w:r>
    </w:p>
    <w:p w:rsidR="008D571C" w:rsidRPr="0060394A" w:rsidRDefault="007B0A0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</w:t>
      </w:r>
      <w:r w:rsidR="006C6F33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о к</w:t>
      </w:r>
      <w:r w:rsidR="008D571C" w:rsidRPr="0060394A">
        <w:rPr>
          <w:rFonts w:eastAsia="Calibri"/>
          <w:sz w:val="28"/>
          <w:szCs w:val="28"/>
          <w:lang w:eastAsia="en-US"/>
        </w:rPr>
        <w:t>укольном театре;</w:t>
      </w:r>
    </w:p>
    <w:p w:rsidR="008D571C" w:rsidRPr="0060394A" w:rsidRDefault="007B0A0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о п</w:t>
      </w:r>
      <w:r w:rsidR="008D571C" w:rsidRPr="0060394A">
        <w:rPr>
          <w:rFonts w:eastAsia="Calibri"/>
          <w:sz w:val="28"/>
          <w:szCs w:val="28"/>
          <w:lang w:eastAsia="en-US"/>
        </w:rPr>
        <w:t>антомиме;</w:t>
      </w:r>
    </w:p>
    <w:p w:rsidR="008D571C" w:rsidRPr="0060394A" w:rsidRDefault="007B0A0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об и</w:t>
      </w:r>
      <w:r w:rsidR="008D571C" w:rsidRPr="0060394A">
        <w:rPr>
          <w:rFonts w:eastAsia="Calibri"/>
          <w:sz w:val="28"/>
          <w:szCs w:val="28"/>
          <w:lang w:eastAsia="en-US"/>
        </w:rPr>
        <w:t>тальянской опере;</w:t>
      </w:r>
    </w:p>
    <w:p w:rsidR="008D571C" w:rsidRPr="0060394A" w:rsidRDefault="007B0A0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о с</w:t>
      </w:r>
      <w:r w:rsidR="008D571C" w:rsidRPr="0060394A">
        <w:rPr>
          <w:rFonts w:eastAsia="Calibri"/>
          <w:sz w:val="28"/>
          <w:szCs w:val="28"/>
          <w:lang w:eastAsia="en-US"/>
        </w:rPr>
        <w:t>коморошине;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986877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о поняти</w:t>
      </w:r>
      <w:r w:rsidR="007B0A04">
        <w:rPr>
          <w:rFonts w:eastAsia="Calibri"/>
          <w:sz w:val="28"/>
          <w:szCs w:val="28"/>
          <w:lang w:eastAsia="en-US"/>
        </w:rPr>
        <w:t>и «с</w:t>
      </w:r>
      <w:r w:rsidRPr="0060394A">
        <w:rPr>
          <w:rFonts w:eastAsia="Calibri"/>
          <w:sz w:val="28"/>
          <w:szCs w:val="28"/>
          <w:lang w:eastAsia="en-US"/>
        </w:rPr>
        <w:t>пектакль</w:t>
      </w:r>
      <w:r w:rsidR="007B0A04">
        <w:rPr>
          <w:rFonts w:eastAsia="Calibri"/>
          <w:sz w:val="28"/>
          <w:szCs w:val="28"/>
          <w:lang w:eastAsia="en-US"/>
        </w:rPr>
        <w:t>»</w:t>
      </w:r>
      <w:r w:rsidRPr="0060394A">
        <w:rPr>
          <w:rFonts w:eastAsia="Calibri"/>
          <w:sz w:val="28"/>
          <w:szCs w:val="28"/>
          <w:lang w:eastAsia="en-US"/>
        </w:rPr>
        <w:t xml:space="preserve"> и его слагаемы</w:t>
      </w:r>
      <w:r w:rsidR="005C6421">
        <w:rPr>
          <w:rFonts w:eastAsia="Calibri"/>
          <w:sz w:val="28"/>
          <w:szCs w:val="28"/>
          <w:lang w:eastAsia="en-US"/>
        </w:rPr>
        <w:t>х;</w:t>
      </w:r>
    </w:p>
    <w:p w:rsidR="006B4D29" w:rsidRPr="007B0A04" w:rsidRDefault="007B0A04" w:rsidP="0060394A">
      <w:pPr>
        <w:spacing w:line="360" w:lineRule="auto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lastRenderedPageBreak/>
        <w:t>у</w:t>
      </w:r>
      <w:r w:rsidR="006B4D29" w:rsidRPr="007B0A04">
        <w:rPr>
          <w:rFonts w:eastAsia="Calibri"/>
          <w:b/>
          <w:i/>
          <w:sz w:val="28"/>
          <w:szCs w:val="28"/>
          <w:lang w:eastAsia="en-US"/>
        </w:rPr>
        <w:t>меть: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импровизировать </w:t>
      </w:r>
      <w:r w:rsidR="005C6421">
        <w:rPr>
          <w:rFonts w:eastAsia="Calibri"/>
          <w:sz w:val="28"/>
          <w:szCs w:val="28"/>
          <w:lang w:eastAsia="en-US"/>
        </w:rPr>
        <w:t>сказку</w:t>
      </w:r>
      <w:r w:rsidR="005C6421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на </w:t>
      </w:r>
      <w:r w:rsidR="005C6421">
        <w:rPr>
          <w:rFonts w:eastAsia="Calibri"/>
          <w:sz w:val="28"/>
          <w:szCs w:val="28"/>
          <w:lang w:eastAsia="en-US"/>
        </w:rPr>
        <w:t>заданную</w:t>
      </w:r>
      <w:r w:rsidR="005C6421" w:rsidRPr="0060394A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 xml:space="preserve">тему </w:t>
      </w:r>
      <w:r w:rsidR="007B0A04">
        <w:rPr>
          <w:rFonts w:eastAsia="Calibri"/>
          <w:sz w:val="28"/>
          <w:szCs w:val="28"/>
          <w:lang w:eastAsia="en-US"/>
        </w:rPr>
        <w:t>в жанрах кукольного театра, пантомимы, итальянской оперы, с</w:t>
      </w:r>
      <w:r w:rsidRPr="0060394A">
        <w:rPr>
          <w:rFonts w:eastAsia="Calibri"/>
          <w:sz w:val="28"/>
          <w:szCs w:val="28"/>
          <w:lang w:eastAsia="en-US"/>
        </w:rPr>
        <w:t>коморошины;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в подобранных преподавателем для решения этой задачи упражнениях;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рассказывать сказку от имени разных героев;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согласовывать свои действия с партнёрами;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строить диалог с партнером на заданную тему;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реагировать на команду или музыкальный сигнал;</w:t>
      </w:r>
    </w:p>
    <w:p w:rsidR="005E5637" w:rsidRPr="0060394A" w:rsidRDefault="005E5637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запоминать заданные режиссером мизансцены;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7B0A04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удерживать внимание 15-20 минут;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действовать на сценической площадке естественно;</w:t>
      </w:r>
    </w:p>
    <w:p w:rsidR="0088507D" w:rsidRPr="0060394A" w:rsidRDefault="0088507D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Pr="0060394A">
        <w:rPr>
          <w:sz w:val="28"/>
          <w:szCs w:val="28"/>
        </w:rPr>
        <w:t xml:space="preserve"> о</w:t>
      </w:r>
      <w:r w:rsidRPr="0060394A">
        <w:rPr>
          <w:rFonts w:eastAsia="Calibri"/>
          <w:sz w:val="28"/>
          <w:szCs w:val="28"/>
          <w:lang w:eastAsia="en-US"/>
        </w:rPr>
        <w:t>ценивать действия других детей и сравнивать их со своими;</w:t>
      </w:r>
    </w:p>
    <w:p w:rsidR="008D571C" w:rsidRPr="0060394A" w:rsidRDefault="008D571C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0394A">
        <w:rPr>
          <w:rFonts w:eastAsia="Calibri"/>
          <w:sz w:val="28"/>
          <w:szCs w:val="28"/>
          <w:lang w:eastAsia="en-US"/>
        </w:rPr>
        <w:t>-</w:t>
      </w:r>
      <w:r w:rsidR="005C6421">
        <w:rPr>
          <w:rFonts w:eastAsia="Calibri"/>
          <w:sz w:val="28"/>
          <w:szCs w:val="28"/>
          <w:lang w:eastAsia="en-US"/>
        </w:rPr>
        <w:t xml:space="preserve"> </w:t>
      </w:r>
      <w:r w:rsidRPr="0060394A">
        <w:rPr>
          <w:rFonts w:eastAsia="Calibri"/>
          <w:sz w:val="28"/>
          <w:szCs w:val="28"/>
          <w:lang w:eastAsia="en-US"/>
        </w:rPr>
        <w:t>участвовать от имени персонажа в итоговом спектакле.</w:t>
      </w:r>
    </w:p>
    <w:p w:rsidR="007F4707" w:rsidRPr="0060394A" w:rsidRDefault="007F4707" w:rsidP="0060394A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1B7520" w:rsidRPr="00C75C9C" w:rsidRDefault="001B7520" w:rsidP="0060394A">
      <w:pPr>
        <w:tabs>
          <w:tab w:val="left" w:pos="709"/>
        </w:tabs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IV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="00344589">
        <w:rPr>
          <w:rFonts w:eastAsia="Calibri"/>
          <w:b/>
          <w:sz w:val="28"/>
          <w:szCs w:val="28"/>
          <w:lang w:eastAsia="en-US"/>
        </w:rPr>
        <w:t>ФОРМЫ И МЕТОДЫ КОНТРОЛЯ, СИСТЕМА ОЦЕНОК</w:t>
      </w:r>
    </w:p>
    <w:p w:rsidR="00A97164" w:rsidRPr="007B0A04" w:rsidRDefault="001B7520" w:rsidP="0060394A">
      <w:pPr>
        <w:spacing w:line="360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7B0A04">
        <w:rPr>
          <w:rFonts w:eastAsia="Calibri"/>
          <w:i/>
          <w:sz w:val="28"/>
          <w:szCs w:val="28"/>
          <w:lang w:eastAsia="en-US"/>
        </w:rPr>
        <w:t>Аттестация: цели, виды, форма, содержание</w:t>
      </w:r>
    </w:p>
    <w:p w:rsidR="008A0F7B" w:rsidRPr="002D5198" w:rsidRDefault="00A97164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D5198">
        <w:rPr>
          <w:rFonts w:eastAsia="Calibri"/>
          <w:sz w:val="28"/>
          <w:szCs w:val="28"/>
          <w:lang w:eastAsia="en-US"/>
        </w:rPr>
        <w:t xml:space="preserve">Программа предусматривает текущий контроль, промежуточную </w:t>
      </w:r>
      <w:r w:rsidR="005C6421">
        <w:rPr>
          <w:rFonts w:eastAsia="Calibri"/>
          <w:sz w:val="28"/>
          <w:szCs w:val="28"/>
          <w:lang w:eastAsia="en-US"/>
        </w:rPr>
        <w:t xml:space="preserve"> и итоговую аттестации</w:t>
      </w:r>
      <w:r w:rsidR="00226A28" w:rsidRPr="002D5198">
        <w:rPr>
          <w:rFonts w:eastAsia="Calibri"/>
          <w:sz w:val="28"/>
          <w:szCs w:val="28"/>
          <w:lang w:eastAsia="en-US"/>
        </w:rPr>
        <w:t xml:space="preserve"> </w:t>
      </w:r>
      <w:r w:rsidRPr="002D5198">
        <w:rPr>
          <w:rFonts w:eastAsia="Calibri"/>
          <w:sz w:val="28"/>
          <w:szCs w:val="28"/>
          <w:lang w:eastAsia="en-US"/>
        </w:rPr>
        <w:t>учащихся</w:t>
      </w:r>
      <w:r w:rsidR="00226A28" w:rsidRPr="002D5198">
        <w:rPr>
          <w:rFonts w:eastAsia="Calibri"/>
          <w:sz w:val="28"/>
          <w:szCs w:val="28"/>
          <w:lang w:eastAsia="en-US"/>
        </w:rPr>
        <w:t xml:space="preserve"> и</w:t>
      </w:r>
      <w:r w:rsidR="005C6421">
        <w:rPr>
          <w:rFonts w:eastAsia="Calibri"/>
          <w:sz w:val="28"/>
          <w:szCs w:val="28"/>
          <w:lang w:eastAsia="en-US"/>
        </w:rPr>
        <w:t xml:space="preserve"> проводя</w:t>
      </w:r>
      <w:r w:rsidRPr="002D5198">
        <w:rPr>
          <w:rFonts w:eastAsia="Calibri"/>
          <w:sz w:val="28"/>
          <w:szCs w:val="28"/>
          <w:lang w:eastAsia="en-US"/>
        </w:rPr>
        <w:t xml:space="preserve">тся в счет аудиторного времени, предусмотренного на учебный предмет в виде творческого </w:t>
      </w:r>
      <w:r w:rsidR="00226A28" w:rsidRPr="002D5198">
        <w:rPr>
          <w:rFonts w:eastAsia="Calibri"/>
          <w:sz w:val="28"/>
          <w:szCs w:val="28"/>
          <w:lang w:eastAsia="en-US"/>
        </w:rPr>
        <w:t>отчёта</w:t>
      </w:r>
      <w:r w:rsidR="008A0F7B" w:rsidRPr="002D5198">
        <w:rPr>
          <w:rFonts w:eastAsia="Calibri"/>
          <w:sz w:val="28"/>
          <w:szCs w:val="28"/>
          <w:lang w:eastAsia="en-US"/>
        </w:rPr>
        <w:t>.</w:t>
      </w:r>
      <w:r w:rsidR="00226A28" w:rsidRPr="002D5198">
        <w:rPr>
          <w:rFonts w:eastAsia="Calibri"/>
          <w:sz w:val="28"/>
          <w:szCs w:val="28"/>
          <w:lang w:eastAsia="en-US"/>
        </w:rPr>
        <w:t xml:space="preserve"> </w:t>
      </w:r>
      <w:r w:rsidR="008A0F7B" w:rsidRPr="002D5198">
        <w:rPr>
          <w:rFonts w:eastAsia="Calibri"/>
          <w:sz w:val="28"/>
          <w:szCs w:val="28"/>
          <w:lang w:eastAsia="en-US"/>
        </w:rPr>
        <w:t>Ф</w:t>
      </w:r>
      <w:r w:rsidR="00226A28" w:rsidRPr="002D5198">
        <w:rPr>
          <w:rFonts w:eastAsia="Calibri"/>
          <w:sz w:val="28"/>
          <w:szCs w:val="28"/>
          <w:lang w:eastAsia="en-US"/>
        </w:rPr>
        <w:t>орм</w:t>
      </w:r>
      <w:r w:rsidR="008A0F7B" w:rsidRPr="002D5198">
        <w:rPr>
          <w:rFonts w:eastAsia="Calibri"/>
          <w:sz w:val="28"/>
          <w:szCs w:val="28"/>
          <w:lang w:eastAsia="en-US"/>
        </w:rPr>
        <w:t xml:space="preserve">ы </w:t>
      </w:r>
      <w:r w:rsidR="00986877" w:rsidRPr="002D5198">
        <w:rPr>
          <w:rFonts w:eastAsia="Calibri"/>
          <w:sz w:val="28"/>
          <w:szCs w:val="28"/>
          <w:lang w:eastAsia="en-US"/>
        </w:rPr>
        <w:t>промежуточной и итоговой аттестации:</w:t>
      </w:r>
    </w:p>
    <w:p w:rsidR="008A0F7B" w:rsidRPr="002D5198" w:rsidRDefault="005C6421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первый</w:t>
      </w:r>
      <w:r w:rsidR="008A0F7B" w:rsidRPr="002D5198">
        <w:rPr>
          <w:rFonts w:eastAsia="Calibri"/>
          <w:b/>
          <w:sz w:val="28"/>
          <w:szCs w:val="28"/>
          <w:lang w:eastAsia="en-US"/>
        </w:rPr>
        <w:t xml:space="preserve"> год обучения</w:t>
      </w:r>
      <w:r w:rsidR="007B0A04">
        <w:rPr>
          <w:rFonts w:eastAsia="Calibri"/>
          <w:sz w:val="28"/>
          <w:szCs w:val="28"/>
          <w:lang w:eastAsia="en-US"/>
        </w:rPr>
        <w:t xml:space="preserve">: мини </w:t>
      </w:r>
      <w:r w:rsidR="007F4707" w:rsidRPr="002D5198">
        <w:rPr>
          <w:rFonts w:eastAsia="Calibri"/>
          <w:sz w:val="28"/>
          <w:szCs w:val="28"/>
          <w:lang w:eastAsia="en-US"/>
        </w:rPr>
        <w:t>спектакли в жанре «театр на столе» с использованием подручных предметов и рук</w:t>
      </w:r>
      <w:r w:rsidR="007B0A04">
        <w:rPr>
          <w:rFonts w:eastAsia="Calibri"/>
          <w:sz w:val="28"/>
          <w:szCs w:val="28"/>
          <w:lang w:eastAsia="en-US"/>
        </w:rPr>
        <w:t>,</w:t>
      </w:r>
      <w:r w:rsidR="007F4707" w:rsidRPr="002D5198">
        <w:rPr>
          <w:rFonts w:eastAsia="Calibri"/>
          <w:sz w:val="28"/>
          <w:szCs w:val="28"/>
          <w:lang w:eastAsia="en-US"/>
        </w:rPr>
        <w:t xml:space="preserve"> сочинённые совместно с преподавателем (индивидуальные</w:t>
      </w:r>
      <w:r>
        <w:rPr>
          <w:rFonts w:eastAsia="Calibri"/>
          <w:sz w:val="28"/>
          <w:szCs w:val="28"/>
          <w:lang w:eastAsia="en-US"/>
        </w:rPr>
        <w:t>, групповые);</w:t>
      </w:r>
    </w:p>
    <w:p w:rsidR="008A0F7B" w:rsidRPr="002D5198" w:rsidRDefault="005C6421" w:rsidP="0060394A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второй</w:t>
      </w:r>
      <w:r w:rsidR="008A0F7B" w:rsidRPr="002D5198">
        <w:rPr>
          <w:rFonts w:eastAsia="Calibri"/>
          <w:b/>
          <w:sz w:val="28"/>
          <w:szCs w:val="28"/>
          <w:lang w:eastAsia="en-US"/>
        </w:rPr>
        <w:t xml:space="preserve"> год обучения</w:t>
      </w:r>
      <w:r w:rsidR="007B0A04">
        <w:rPr>
          <w:rFonts w:eastAsia="Calibri"/>
          <w:b/>
          <w:sz w:val="28"/>
          <w:szCs w:val="28"/>
          <w:lang w:eastAsia="en-US"/>
        </w:rPr>
        <w:t>:</w:t>
      </w:r>
      <w:r w:rsidR="008A0F7B" w:rsidRPr="002D5198">
        <w:rPr>
          <w:rFonts w:eastAsia="Calibri"/>
          <w:sz w:val="28"/>
          <w:szCs w:val="28"/>
          <w:lang w:eastAsia="en-US"/>
        </w:rPr>
        <w:t xml:space="preserve"> </w:t>
      </w:r>
      <w:r w:rsidR="007B0A04">
        <w:rPr>
          <w:rFonts w:eastAsia="Calibri"/>
          <w:sz w:val="28"/>
          <w:szCs w:val="28"/>
          <w:lang w:eastAsia="en-US"/>
        </w:rPr>
        <w:t>сказка-</w:t>
      </w:r>
      <w:r w:rsidR="007F4707" w:rsidRPr="002D5198">
        <w:rPr>
          <w:rFonts w:eastAsia="Calibri"/>
          <w:sz w:val="28"/>
          <w:szCs w:val="28"/>
          <w:lang w:eastAsia="en-US"/>
        </w:rPr>
        <w:t>импровизация</w:t>
      </w:r>
      <w:r w:rsidR="007B0A04">
        <w:rPr>
          <w:rFonts w:eastAsia="Calibri"/>
          <w:sz w:val="28"/>
          <w:szCs w:val="28"/>
          <w:lang w:eastAsia="en-US"/>
        </w:rPr>
        <w:t>,</w:t>
      </w:r>
      <w:r w:rsidR="007F4707" w:rsidRPr="002D5198">
        <w:rPr>
          <w:rFonts w:eastAsia="Calibri"/>
          <w:sz w:val="28"/>
          <w:szCs w:val="28"/>
          <w:lang w:eastAsia="en-US"/>
        </w:rPr>
        <w:t xml:space="preserve"> придуманная совместно с преподавателем</w:t>
      </w:r>
      <w:r w:rsidR="007B0A04">
        <w:rPr>
          <w:rFonts w:eastAsia="Calibri"/>
          <w:sz w:val="28"/>
          <w:szCs w:val="28"/>
          <w:lang w:eastAsia="en-US"/>
        </w:rPr>
        <w:t>,</w:t>
      </w:r>
      <w:r w:rsidR="007F4707" w:rsidRPr="002D5198">
        <w:rPr>
          <w:rFonts w:eastAsia="Calibri"/>
          <w:sz w:val="28"/>
          <w:szCs w:val="28"/>
          <w:lang w:eastAsia="en-US"/>
        </w:rPr>
        <w:t xml:space="preserve"> в которой героями становятся дети</w:t>
      </w:r>
      <w:r>
        <w:rPr>
          <w:rFonts w:eastAsia="Calibri"/>
          <w:sz w:val="28"/>
          <w:szCs w:val="28"/>
          <w:lang w:eastAsia="en-US"/>
        </w:rPr>
        <w:t>;</w:t>
      </w:r>
    </w:p>
    <w:p w:rsidR="00CE231A" w:rsidRPr="002D5198" w:rsidRDefault="005C6421" w:rsidP="0060394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третий</w:t>
      </w:r>
      <w:r w:rsidR="008A0F7B" w:rsidRPr="002D5198">
        <w:rPr>
          <w:rFonts w:eastAsia="Calibri"/>
          <w:b/>
          <w:sz w:val="28"/>
          <w:szCs w:val="28"/>
          <w:lang w:eastAsia="en-US"/>
        </w:rPr>
        <w:t xml:space="preserve"> год обучения</w:t>
      </w:r>
      <w:r w:rsidR="007B0A04">
        <w:rPr>
          <w:rFonts w:eastAsia="Calibri"/>
          <w:b/>
          <w:sz w:val="28"/>
          <w:szCs w:val="28"/>
          <w:lang w:eastAsia="en-US"/>
        </w:rPr>
        <w:t>:</w:t>
      </w:r>
      <w:r w:rsidR="008A0F7B" w:rsidRPr="002D5198">
        <w:rPr>
          <w:rFonts w:eastAsia="Calibri"/>
          <w:sz w:val="28"/>
          <w:szCs w:val="28"/>
          <w:lang w:eastAsia="en-US"/>
        </w:rPr>
        <w:t xml:space="preserve">  </w:t>
      </w:r>
      <w:r w:rsidR="007B0A04">
        <w:rPr>
          <w:rFonts w:eastAsia="Calibri"/>
          <w:sz w:val="28"/>
          <w:szCs w:val="28"/>
          <w:lang w:eastAsia="en-US"/>
        </w:rPr>
        <w:t xml:space="preserve"> с</w:t>
      </w:r>
      <w:r w:rsidR="007F4707" w:rsidRPr="002D5198">
        <w:rPr>
          <w:rFonts w:eastAsia="Calibri"/>
          <w:sz w:val="28"/>
          <w:szCs w:val="28"/>
          <w:lang w:eastAsia="en-US"/>
        </w:rPr>
        <w:t>пектакль</w:t>
      </w:r>
      <w:r w:rsidR="007B0A04">
        <w:rPr>
          <w:rFonts w:eastAsia="Calibri"/>
          <w:sz w:val="28"/>
          <w:szCs w:val="28"/>
          <w:lang w:eastAsia="en-US"/>
        </w:rPr>
        <w:t>-</w:t>
      </w:r>
      <w:r w:rsidR="00044FC1" w:rsidRPr="002D5198">
        <w:rPr>
          <w:rFonts w:eastAsia="Calibri"/>
          <w:sz w:val="28"/>
          <w:szCs w:val="28"/>
          <w:lang w:eastAsia="en-US"/>
        </w:rPr>
        <w:t xml:space="preserve">фантазия </w:t>
      </w:r>
      <w:r w:rsidR="007F4707" w:rsidRPr="002D5198">
        <w:rPr>
          <w:rFonts w:eastAsia="Calibri"/>
          <w:sz w:val="28"/>
          <w:szCs w:val="28"/>
          <w:lang w:eastAsia="en-US"/>
        </w:rPr>
        <w:t xml:space="preserve"> «Сказка странствий» на тему </w:t>
      </w:r>
      <w:r w:rsidR="00044FC1" w:rsidRPr="002D5198">
        <w:rPr>
          <w:rFonts w:eastAsia="Calibri"/>
          <w:sz w:val="28"/>
          <w:szCs w:val="28"/>
          <w:lang w:eastAsia="en-US"/>
        </w:rPr>
        <w:t xml:space="preserve"> уже существующего литературного материала</w:t>
      </w:r>
      <w:r w:rsidR="007B0A04">
        <w:rPr>
          <w:rFonts w:eastAsia="Calibri"/>
          <w:sz w:val="28"/>
          <w:szCs w:val="28"/>
          <w:lang w:eastAsia="en-US"/>
        </w:rPr>
        <w:t>,</w:t>
      </w:r>
      <w:r w:rsidR="00044FC1" w:rsidRPr="002D5198">
        <w:rPr>
          <w:rFonts w:eastAsia="Calibri"/>
          <w:sz w:val="28"/>
          <w:szCs w:val="28"/>
          <w:lang w:eastAsia="en-US"/>
        </w:rPr>
        <w:t xml:space="preserve"> выбранного преподавателем совместно с детьми.</w:t>
      </w:r>
    </w:p>
    <w:p w:rsidR="008A0F7B" w:rsidRPr="002D5198" w:rsidRDefault="00A97164" w:rsidP="0060394A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2D5198">
        <w:rPr>
          <w:rFonts w:eastAsia="Calibri"/>
          <w:sz w:val="28"/>
          <w:szCs w:val="28"/>
          <w:lang w:eastAsia="en-US"/>
        </w:rPr>
        <w:lastRenderedPageBreak/>
        <w:t xml:space="preserve">Преподаватель имеет возможность по своему усмотрению проводить промежуточные </w:t>
      </w:r>
      <w:r w:rsidR="006119F6" w:rsidRPr="002D5198">
        <w:rPr>
          <w:rFonts w:eastAsia="Calibri"/>
          <w:sz w:val="28"/>
          <w:szCs w:val="28"/>
          <w:lang w:eastAsia="en-US"/>
        </w:rPr>
        <w:t>контрольные уроки</w:t>
      </w:r>
      <w:r w:rsidRPr="002D5198">
        <w:rPr>
          <w:rFonts w:eastAsia="Calibri"/>
          <w:sz w:val="28"/>
          <w:szCs w:val="28"/>
          <w:lang w:eastAsia="en-US"/>
        </w:rPr>
        <w:t xml:space="preserve"> по разделам программы (текущий контроль).</w:t>
      </w:r>
      <w:r w:rsidRPr="002D5198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D04CC9" w:rsidRDefault="00A97164" w:rsidP="007B0A04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D5198">
        <w:rPr>
          <w:rFonts w:eastAsia="Calibri"/>
          <w:sz w:val="28"/>
          <w:szCs w:val="28"/>
          <w:lang w:eastAsia="en-US"/>
        </w:rPr>
        <w:t xml:space="preserve">Итоговая аттестация проводится в форме </w:t>
      </w:r>
      <w:r w:rsidR="006119F6" w:rsidRPr="002D5198">
        <w:rPr>
          <w:rFonts w:eastAsia="Calibri"/>
          <w:sz w:val="28"/>
          <w:szCs w:val="28"/>
          <w:lang w:eastAsia="en-US"/>
        </w:rPr>
        <w:t>публичного выступления</w:t>
      </w:r>
      <w:r w:rsidR="00044FC1" w:rsidRPr="002D5198">
        <w:rPr>
          <w:rFonts w:eastAsia="Calibri"/>
          <w:sz w:val="28"/>
          <w:szCs w:val="28"/>
          <w:lang w:eastAsia="en-US"/>
        </w:rPr>
        <w:t>.</w:t>
      </w:r>
      <w:r w:rsidR="00CE231A" w:rsidRPr="002D5198">
        <w:rPr>
          <w:rFonts w:eastAsia="Calibri"/>
          <w:sz w:val="28"/>
          <w:szCs w:val="28"/>
          <w:lang w:eastAsia="en-US"/>
        </w:rPr>
        <w:t xml:space="preserve"> </w:t>
      </w:r>
    </w:p>
    <w:p w:rsidR="001B7520" w:rsidRPr="002D5198" w:rsidRDefault="001B7520" w:rsidP="002D5198">
      <w:pPr>
        <w:spacing w:line="360" w:lineRule="auto"/>
        <w:jc w:val="center"/>
        <w:rPr>
          <w:rFonts w:eastAsia="Calibri"/>
          <w:i/>
          <w:sz w:val="28"/>
          <w:szCs w:val="28"/>
          <w:lang w:eastAsia="en-US"/>
        </w:rPr>
      </w:pPr>
      <w:r w:rsidRPr="002D5198">
        <w:rPr>
          <w:rFonts w:eastAsia="Calibri"/>
          <w:i/>
          <w:sz w:val="28"/>
          <w:szCs w:val="28"/>
          <w:lang w:eastAsia="en-US"/>
        </w:rPr>
        <w:t>Критерии оценки</w:t>
      </w:r>
    </w:p>
    <w:p w:rsidR="00FA18C6" w:rsidRPr="002D5198" w:rsidRDefault="00D22437" w:rsidP="002D51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D5198">
        <w:rPr>
          <w:sz w:val="28"/>
          <w:szCs w:val="28"/>
        </w:rPr>
        <w:t>По результатам текущей и промежуточной аттестации</w:t>
      </w:r>
      <w:r w:rsidR="006F2608">
        <w:rPr>
          <w:sz w:val="28"/>
          <w:szCs w:val="28"/>
        </w:rPr>
        <w:t xml:space="preserve"> 1-2 годов</w:t>
      </w:r>
      <w:r w:rsidR="001C3F7E" w:rsidRPr="002D5198">
        <w:rPr>
          <w:sz w:val="28"/>
          <w:szCs w:val="28"/>
        </w:rPr>
        <w:t xml:space="preserve"> обучения</w:t>
      </w:r>
      <w:r w:rsidRPr="002D5198">
        <w:rPr>
          <w:sz w:val="28"/>
          <w:szCs w:val="28"/>
        </w:rPr>
        <w:t xml:space="preserve"> </w:t>
      </w:r>
      <w:r w:rsidR="006F2608">
        <w:rPr>
          <w:sz w:val="28"/>
          <w:szCs w:val="28"/>
        </w:rPr>
        <w:t xml:space="preserve">рекомендуется </w:t>
      </w:r>
      <w:r w:rsidR="001C3F7E" w:rsidRPr="002D5198">
        <w:rPr>
          <w:sz w:val="28"/>
          <w:szCs w:val="28"/>
        </w:rPr>
        <w:t xml:space="preserve">знания </w:t>
      </w:r>
      <w:r w:rsidR="006F2608">
        <w:rPr>
          <w:sz w:val="28"/>
          <w:szCs w:val="28"/>
        </w:rPr>
        <w:t>оценивать</w:t>
      </w:r>
      <w:r w:rsidR="001C3F7E" w:rsidRPr="002D5198">
        <w:rPr>
          <w:sz w:val="28"/>
          <w:szCs w:val="28"/>
        </w:rPr>
        <w:t xml:space="preserve"> по </w:t>
      </w:r>
      <w:r w:rsidR="00FA18C6" w:rsidRPr="002D5198">
        <w:rPr>
          <w:sz w:val="28"/>
          <w:szCs w:val="28"/>
        </w:rPr>
        <w:t>безотметочной системе (</w:t>
      </w:r>
      <w:r w:rsidR="007B0A04">
        <w:rPr>
          <w:sz w:val="28"/>
          <w:szCs w:val="28"/>
        </w:rPr>
        <w:t xml:space="preserve">систему </w:t>
      </w:r>
      <w:r w:rsidR="00794E60">
        <w:rPr>
          <w:sz w:val="28"/>
          <w:szCs w:val="28"/>
        </w:rPr>
        <w:t xml:space="preserve">оценивания </w:t>
      </w:r>
      <w:r w:rsidR="007B0A04">
        <w:rPr>
          <w:sz w:val="28"/>
          <w:szCs w:val="28"/>
        </w:rPr>
        <w:t xml:space="preserve">преподаватель может придумать свою, например, </w:t>
      </w:r>
      <w:r w:rsidR="00FA18C6" w:rsidRPr="002D5198">
        <w:rPr>
          <w:sz w:val="28"/>
          <w:szCs w:val="28"/>
        </w:rPr>
        <w:t>наклейка  в виде театральной маски</w:t>
      </w:r>
      <w:r w:rsidR="006F2608">
        <w:rPr>
          <w:sz w:val="28"/>
          <w:szCs w:val="28"/>
        </w:rPr>
        <w:t xml:space="preserve"> или бумажные медальки «разных достоинств» в виде театральных масок</w:t>
      </w:r>
      <w:r w:rsidR="00FA18C6" w:rsidRPr="002D5198">
        <w:rPr>
          <w:sz w:val="28"/>
          <w:szCs w:val="28"/>
        </w:rPr>
        <w:t>):</w:t>
      </w:r>
    </w:p>
    <w:p w:rsidR="00FA18C6" w:rsidRPr="002D5198" w:rsidRDefault="00FA18C6" w:rsidP="002D51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D5198">
        <w:rPr>
          <w:sz w:val="28"/>
          <w:szCs w:val="28"/>
        </w:rPr>
        <w:t>3 маски – отлично;</w:t>
      </w:r>
    </w:p>
    <w:p w:rsidR="00FA18C6" w:rsidRPr="002D5198" w:rsidRDefault="00FA18C6" w:rsidP="002D51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D5198">
        <w:rPr>
          <w:sz w:val="28"/>
          <w:szCs w:val="28"/>
        </w:rPr>
        <w:t>2 маски – хорошо;</w:t>
      </w:r>
    </w:p>
    <w:p w:rsidR="006F2608" w:rsidRPr="002D5198" w:rsidRDefault="006F2608" w:rsidP="006F260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маска – удовлетворительно.</w:t>
      </w:r>
    </w:p>
    <w:p w:rsidR="00D22437" w:rsidRPr="002D5198" w:rsidRDefault="001C3F7E" w:rsidP="002D51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D5198">
        <w:rPr>
          <w:sz w:val="28"/>
          <w:szCs w:val="28"/>
        </w:rPr>
        <w:t xml:space="preserve">По результатам итоговой аттестации знания оцениваются: </w:t>
      </w:r>
      <w:r w:rsidR="00D22437" w:rsidRPr="002D5198">
        <w:rPr>
          <w:sz w:val="28"/>
          <w:szCs w:val="28"/>
        </w:rPr>
        <w:t>«отлично», «хорошо», «удовлетворительно».</w:t>
      </w:r>
    </w:p>
    <w:p w:rsidR="006119F6" w:rsidRPr="002D5198" w:rsidRDefault="00794E60" w:rsidP="002D519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Предложенный вариант оценивания</w:t>
      </w:r>
      <w:r w:rsidR="001C3F7E" w:rsidRPr="002D5198">
        <w:rPr>
          <w:sz w:val="28"/>
          <w:szCs w:val="28"/>
        </w:rPr>
        <w:t xml:space="preserve"> знаний</w:t>
      </w:r>
      <w:r>
        <w:rPr>
          <w:sz w:val="28"/>
          <w:szCs w:val="28"/>
        </w:rPr>
        <w:t>, умений, навыков</w:t>
      </w:r>
      <w:r w:rsidR="007A428B" w:rsidRPr="002D5198">
        <w:rPr>
          <w:sz w:val="28"/>
          <w:szCs w:val="28"/>
        </w:rPr>
        <w:t xml:space="preserve"> носит рекомендательный характер</w:t>
      </w:r>
      <w:r>
        <w:rPr>
          <w:sz w:val="28"/>
          <w:szCs w:val="28"/>
        </w:rPr>
        <w:t>,</w:t>
      </w:r>
      <w:r w:rsidR="001C3F7E" w:rsidRPr="002D5198">
        <w:rPr>
          <w:sz w:val="28"/>
          <w:szCs w:val="28"/>
        </w:rPr>
        <w:t xml:space="preserve"> </w:t>
      </w:r>
      <w:r>
        <w:rPr>
          <w:sz w:val="28"/>
          <w:szCs w:val="28"/>
        </w:rPr>
        <w:t>система оценивания (в том числе, критерии оценки) разрабатывается</w:t>
      </w:r>
      <w:r w:rsidR="006119F6" w:rsidRPr="002D5198">
        <w:rPr>
          <w:sz w:val="28"/>
          <w:szCs w:val="28"/>
        </w:rPr>
        <w:t xml:space="preserve"> и утверждаются образовательной организацией</w:t>
      </w:r>
      <w:r>
        <w:rPr>
          <w:sz w:val="28"/>
          <w:szCs w:val="28"/>
        </w:rPr>
        <w:t xml:space="preserve">, </w:t>
      </w:r>
      <w:r w:rsidR="007A428B" w:rsidRPr="002D5198">
        <w:rPr>
          <w:sz w:val="28"/>
          <w:szCs w:val="28"/>
        </w:rPr>
        <w:t>реализующей программу</w:t>
      </w:r>
      <w:r>
        <w:rPr>
          <w:sz w:val="28"/>
          <w:szCs w:val="28"/>
        </w:rPr>
        <w:t>,</w:t>
      </w:r>
      <w:r w:rsidR="007A428B" w:rsidRPr="002D5198">
        <w:rPr>
          <w:sz w:val="28"/>
          <w:szCs w:val="28"/>
        </w:rPr>
        <w:t xml:space="preserve"> </w:t>
      </w:r>
      <w:r w:rsidR="006119F6" w:rsidRPr="002D5198">
        <w:rPr>
          <w:sz w:val="28"/>
          <w:szCs w:val="28"/>
        </w:rPr>
        <w:t xml:space="preserve">самостоятельно. </w:t>
      </w:r>
    </w:p>
    <w:p w:rsidR="007A428B" w:rsidRDefault="007A428B" w:rsidP="006F2608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7A428B" w:rsidRDefault="001B7520" w:rsidP="0060394A">
      <w:pPr>
        <w:spacing w:line="360" w:lineRule="auto"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  <w:r w:rsidRPr="00C75C9C">
        <w:rPr>
          <w:rFonts w:eastAsia="Calibri"/>
          <w:b/>
          <w:sz w:val="28"/>
          <w:szCs w:val="28"/>
          <w:lang w:val="en-US" w:eastAsia="en-US"/>
        </w:rPr>
        <w:t>V</w:t>
      </w:r>
      <w:r w:rsidRPr="00C75C9C">
        <w:rPr>
          <w:rFonts w:eastAsia="Calibri"/>
          <w:b/>
          <w:sz w:val="28"/>
          <w:szCs w:val="28"/>
          <w:lang w:eastAsia="en-US"/>
        </w:rPr>
        <w:t>.</w:t>
      </w:r>
      <w:r w:rsidRPr="00C75C9C">
        <w:rPr>
          <w:rFonts w:eastAsia="Calibri"/>
          <w:b/>
          <w:sz w:val="28"/>
          <w:szCs w:val="28"/>
          <w:lang w:eastAsia="en-US"/>
        </w:rPr>
        <w:tab/>
      </w:r>
      <w:r w:rsidR="00344589">
        <w:rPr>
          <w:rFonts w:eastAsia="Calibri"/>
          <w:b/>
          <w:sz w:val="28"/>
          <w:szCs w:val="28"/>
          <w:lang w:eastAsia="en-US"/>
        </w:rPr>
        <w:t>МЕТОДИЧЕСКОЕ ОБЕСПЕЧЕНИЕ УЧЕБНОГО ПРОЦЕССА</w:t>
      </w:r>
    </w:p>
    <w:p w:rsidR="0056610E" w:rsidRDefault="0056610E" w:rsidP="0060394A">
      <w:pPr>
        <w:pStyle w:val="a6"/>
        <w:tabs>
          <w:tab w:val="left" w:pos="7335"/>
        </w:tabs>
        <w:spacing w:line="24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56610E">
        <w:rPr>
          <w:rFonts w:ascii="Times New Roman" w:hAnsi="Times New Roman"/>
          <w:i/>
          <w:sz w:val="28"/>
          <w:szCs w:val="28"/>
        </w:rPr>
        <w:t>Методические  рекоменда</w:t>
      </w:r>
      <w:r w:rsidR="0060394A">
        <w:rPr>
          <w:rFonts w:ascii="Times New Roman" w:hAnsi="Times New Roman"/>
          <w:i/>
          <w:sz w:val="28"/>
          <w:szCs w:val="28"/>
        </w:rPr>
        <w:t>ции  педагогическим  работникам</w:t>
      </w:r>
    </w:p>
    <w:p w:rsidR="00D43B4E" w:rsidRDefault="00D43B4E" w:rsidP="00794E60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На занятиях  педагог своей главной задачей должен ставить не обучение  </w:t>
      </w:r>
      <w:r w:rsidR="00794E60">
        <w:rPr>
          <w:sz w:val="28"/>
          <w:szCs w:val="28"/>
        </w:rPr>
        <w:t xml:space="preserve">актерскому ремеслу, а развитие у ребенка его творческих </w:t>
      </w:r>
      <w:r w:rsidRPr="0060394A">
        <w:rPr>
          <w:sz w:val="28"/>
          <w:szCs w:val="28"/>
        </w:rPr>
        <w:t>способностей (творческого  мышления). Необходимо  рассматривать каждого учащегося  как   личность неповторимую и осо</w:t>
      </w:r>
      <w:r w:rsidR="00794E60">
        <w:rPr>
          <w:sz w:val="28"/>
          <w:szCs w:val="28"/>
        </w:rPr>
        <w:t xml:space="preserve">бенную с учетом </w:t>
      </w:r>
      <w:r w:rsidRPr="0060394A">
        <w:rPr>
          <w:sz w:val="28"/>
          <w:szCs w:val="28"/>
        </w:rPr>
        <w:t>его психофизич</w:t>
      </w:r>
      <w:r w:rsidR="006F2608">
        <w:rPr>
          <w:sz w:val="28"/>
          <w:szCs w:val="28"/>
        </w:rPr>
        <w:t>еских и возрастных возможностей</w:t>
      </w:r>
      <w:r w:rsidRPr="0060394A">
        <w:rPr>
          <w:sz w:val="28"/>
          <w:szCs w:val="28"/>
        </w:rPr>
        <w:t>.</w:t>
      </w:r>
    </w:p>
    <w:p w:rsidR="00D43B4E" w:rsidRPr="0060394A" w:rsidRDefault="006224F8" w:rsidP="00794E60">
      <w:pPr>
        <w:spacing w:line="360" w:lineRule="auto"/>
        <w:ind w:firstLine="709"/>
        <w:jc w:val="both"/>
        <w:rPr>
          <w:sz w:val="28"/>
          <w:szCs w:val="28"/>
        </w:rPr>
      </w:pPr>
      <w:r w:rsidRPr="000504D9">
        <w:rPr>
          <w:sz w:val="28"/>
          <w:szCs w:val="28"/>
        </w:rPr>
        <w:t xml:space="preserve">Создание ситуаций успеха на занятиях по программе является одним из основных методов эмоционального стимулирования </w:t>
      </w:r>
      <w:r w:rsidR="006F2608">
        <w:rPr>
          <w:sz w:val="28"/>
          <w:szCs w:val="28"/>
        </w:rPr>
        <w:t xml:space="preserve">учащегося </w:t>
      </w:r>
      <w:r w:rsidRPr="000504D9">
        <w:rPr>
          <w:sz w:val="28"/>
          <w:szCs w:val="28"/>
        </w:rPr>
        <w:t xml:space="preserve">и представляет собой специально созданные педагогом цепочки таких ситуаций, в которых </w:t>
      </w:r>
      <w:r w:rsidRPr="000504D9">
        <w:rPr>
          <w:sz w:val="28"/>
          <w:szCs w:val="28"/>
        </w:rPr>
        <w:lastRenderedPageBreak/>
        <w:t>ребёнок добивается хороших результатов, что ведёт к возникновению у него чувства уверенности в своих силах и «лёгкости» процесса обучения.</w:t>
      </w:r>
    </w:p>
    <w:p w:rsidR="0056610E" w:rsidRPr="0060394A" w:rsidRDefault="0056610E" w:rsidP="006224F8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Особенности возрастной психологии состоят в том, что ребенок</w:t>
      </w:r>
      <w:r w:rsidR="006224F8">
        <w:rPr>
          <w:sz w:val="28"/>
          <w:szCs w:val="28"/>
        </w:rPr>
        <w:t xml:space="preserve"> </w:t>
      </w:r>
      <w:r w:rsidRPr="0060394A">
        <w:rPr>
          <w:sz w:val="28"/>
          <w:szCs w:val="28"/>
        </w:rPr>
        <w:t>6-8 лет легче фантазирует не на бытовые темы, а на более абстрактные и далекие от реалий темы. Поэтому для пробуждения первых навыков фантазирования необходимо давать темы</w:t>
      </w:r>
      <w:r w:rsidR="006F2608">
        <w:rPr>
          <w:sz w:val="28"/>
          <w:szCs w:val="28"/>
        </w:rPr>
        <w:t>,</w:t>
      </w:r>
      <w:r w:rsidRPr="0060394A">
        <w:rPr>
          <w:sz w:val="28"/>
          <w:szCs w:val="28"/>
        </w:rPr>
        <w:t xml:space="preserve"> далекие от бытовых условностей: </w:t>
      </w:r>
      <w:r w:rsidR="00794E60">
        <w:rPr>
          <w:sz w:val="28"/>
          <w:szCs w:val="28"/>
        </w:rPr>
        <w:t>«</w:t>
      </w:r>
      <w:r w:rsidRPr="0060394A">
        <w:rPr>
          <w:sz w:val="28"/>
          <w:szCs w:val="28"/>
        </w:rPr>
        <w:t>африканский</w:t>
      </w:r>
      <w:r w:rsidR="00794E60">
        <w:rPr>
          <w:sz w:val="28"/>
          <w:szCs w:val="28"/>
        </w:rPr>
        <w:t>»</w:t>
      </w:r>
      <w:r w:rsidRPr="0060394A">
        <w:rPr>
          <w:sz w:val="28"/>
          <w:szCs w:val="28"/>
        </w:rPr>
        <w:t xml:space="preserve"> язык, первобытные танцы, инопланетные цветы и существа. То, что пробуждают перво-чувства,  перво-ощущения, перво-эмоцию,  перво-взгляд. </w:t>
      </w:r>
    </w:p>
    <w:p w:rsidR="0056610E" w:rsidRPr="0060394A" w:rsidRDefault="0056610E" w:rsidP="00185312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Педагогу не стоит </w:t>
      </w:r>
      <w:r w:rsidR="006D588F">
        <w:rPr>
          <w:sz w:val="28"/>
          <w:szCs w:val="28"/>
        </w:rPr>
        <w:t>«</w:t>
      </w:r>
      <w:r w:rsidRPr="0060394A">
        <w:rPr>
          <w:sz w:val="28"/>
          <w:szCs w:val="28"/>
        </w:rPr>
        <w:t>жонглировать</w:t>
      </w:r>
      <w:r w:rsidR="006D588F">
        <w:rPr>
          <w:sz w:val="28"/>
          <w:szCs w:val="28"/>
        </w:rPr>
        <w:t>»</w:t>
      </w:r>
      <w:r w:rsidRPr="0060394A">
        <w:rPr>
          <w:sz w:val="28"/>
          <w:szCs w:val="28"/>
        </w:rPr>
        <w:t xml:space="preserve"> теоретическими выкладками и изысками, анализировать  с учащимися сам процесс игры и игровых технологий. Учащегося необходимо вовлечь в процесс поиска новых «форм жизни», элементарного </w:t>
      </w:r>
      <w:r w:rsidR="00794E60">
        <w:rPr>
          <w:sz w:val="28"/>
          <w:szCs w:val="28"/>
        </w:rPr>
        <w:t>способа существования и общения.</w:t>
      </w:r>
    </w:p>
    <w:p w:rsidR="0056610E" w:rsidRPr="0060394A" w:rsidRDefault="0056610E" w:rsidP="00185312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>Путь открытий интереснее утилитарной необходимости самих результатов поиска. Они скажутся значительно позже. Сам процесс игры должен доставлять радость. И в то же в</w:t>
      </w:r>
      <w:r w:rsidR="006F2608">
        <w:rPr>
          <w:sz w:val="28"/>
          <w:szCs w:val="28"/>
        </w:rPr>
        <w:t xml:space="preserve">ремя ребенок должен осознавать </w:t>
      </w:r>
      <w:r w:rsidRPr="0060394A">
        <w:rPr>
          <w:sz w:val="28"/>
          <w:szCs w:val="28"/>
        </w:rPr>
        <w:t>важность и значимость творческого процесса, не превращая его в баловство или «длинную переменку».</w:t>
      </w:r>
    </w:p>
    <w:p w:rsidR="0056610E" w:rsidRPr="0060394A" w:rsidRDefault="0056610E" w:rsidP="00185312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Главная задача </w:t>
      </w:r>
      <w:r w:rsidRPr="006F2608">
        <w:rPr>
          <w:b/>
          <w:sz w:val="28"/>
          <w:szCs w:val="28"/>
        </w:rPr>
        <w:t xml:space="preserve">первого </w:t>
      </w:r>
      <w:r w:rsidR="007B7300" w:rsidRPr="006F2608">
        <w:rPr>
          <w:b/>
          <w:sz w:val="28"/>
          <w:szCs w:val="28"/>
        </w:rPr>
        <w:t>года обучения</w:t>
      </w:r>
      <w:r w:rsidR="006D588F">
        <w:rPr>
          <w:sz w:val="28"/>
          <w:szCs w:val="28"/>
        </w:rPr>
        <w:t xml:space="preserve"> для преподавателя</w:t>
      </w:r>
      <w:r w:rsidR="006F2608">
        <w:rPr>
          <w:sz w:val="28"/>
          <w:szCs w:val="28"/>
        </w:rPr>
        <w:t>: создавая игровую ситуацию,</w:t>
      </w:r>
      <w:r w:rsidR="006D588F">
        <w:rPr>
          <w:sz w:val="28"/>
          <w:szCs w:val="28"/>
        </w:rPr>
        <w:t xml:space="preserve"> </w:t>
      </w:r>
      <w:r w:rsidR="006F2608">
        <w:rPr>
          <w:sz w:val="28"/>
          <w:szCs w:val="28"/>
        </w:rPr>
        <w:t>увлечь детей импровизацией и творчеством</w:t>
      </w:r>
      <w:r w:rsidR="00C51EBC">
        <w:rPr>
          <w:sz w:val="28"/>
          <w:szCs w:val="28"/>
        </w:rPr>
        <w:t xml:space="preserve">, результатом которых является участие в </w:t>
      </w:r>
      <w:r w:rsidR="006D588F">
        <w:rPr>
          <w:sz w:val="28"/>
          <w:szCs w:val="28"/>
        </w:rPr>
        <w:t>5-10-</w:t>
      </w:r>
      <w:r w:rsidR="00044FC1" w:rsidRPr="0060394A">
        <w:rPr>
          <w:sz w:val="28"/>
          <w:szCs w:val="28"/>
        </w:rPr>
        <w:t>минутном импровизационном спектакле, сочинённом самостоятельно и разыгранном индивидуально или в группе в жанре «театра на столе»</w:t>
      </w:r>
      <w:r w:rsidR="00794E60">
        <w:rPr>
          <w:sz w:val="28"/>
          <w:szCs w:val="28"/>
        </w:rPr>
        <w:t>.</w:t>
      </w:r>
    </w:p>
    <w:p w:rsidR="007B7300" w:rsidRPr="0060394A" w:rsidRDefault="0060394A" w:rsidP="0018531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B7300" w:rsidRPr="0060394A">
        <w:rPr>
          <w:b/>
          <w:sz w:val="28"/>
          <w:szCs w:val="28"/>
        </w:rPr>
        <w:t>Второй год обучения</w:t>
      </w:r>
      <w:r w:rsidR="007B7300" w:rsidRPr="0060394A">
        <w:rPr>
          <w:sz w:val="28"/>
          <w:szCs w:val="28"/>
        </w:rPr>
        <w:t xml:space="preserve"> предполагает </w:t>
      </w:r>
      <w:r w:rsidR="00C51EBC">
        <w:rPr>
          <w:sz w:val="28"/>
          <w:szCs w:val="28"/>
        </w:rPr>
        <w:t>формирование у учащихся умений</w:t>
      </w:r>
      <w:r w:rsidR="007B7300" w:rsidRPr="0060394A">
        <w:rPr>
          <w:sz w:val="28"/>
          <w:szCs w:val="28"/>
        </w:rPr>
        <w:t xml:space="preserve"> переносить историю с  абстрактного персонажа  на собственное «Я». Педагог дает задания </w:t>
      </w:r>
      <w:r w:rsidR="00C51EBC">
        <w:rPr>
          <w:sz w:val="28"/>
          <w:szCs w:val="28"/>
        </w:rPr>
        <w:t xml:space="preserve">ученику </w:t>
      </w:r>
      <w:r w:rsidR="007B7300" w:rsidRPr="0060394A">
        <w:rPr>
          <w:sz w:val="28"/>
          <w:szCs w:val="28"/>
        </w:rPr>
        <w:t xml:space="preserve">с  учетом того, что все происходящее в </w:t>
      </w:r>
      <w:r w:rsidR="006378DF" w:rsidRPr="0060394A">
        <w:rPr>
          <w:sz w:val="28"/>
          <w:szCs w:val="28"/>
        </w:rPr>
        <w:t xml:space="preserve">ролевых играх, </w:t>
      </w:r>
      <w:r w:rsidR="007B7300" w:rsidRPr="0060394A">
        <w:rPr>
          <w:sz w:val="28"/>
          <w:szCs w:val="28"/>
        </w:rPr>
        <w:t>этюдах-и</w:t>
      </w:r>
      <w:r w:rsidR="00C51EBC">
        <w:rPr>
          <w:sz w:val="28"/>
          <w:szCs w:val="28"/>
        </w:rPr>
        <w:t>сториях происходит лично с ним</w:t>
      </w:r>
      <w:r w:rsidR="00794E60">
        <w:rPr>
          <w:sz w:val="28"/>
          <w:szCs w:val="28"/>
        </w:rPr>
        <w:t>:</w:t>
      </w:r>
      <w:r w:rsidR="007B7300" w:rsidRPr="0060394A">
        <w:rPr>
          <w:sz w:val="28"/>
          <w:szCs w:val="28"/>
        </w:rPr>
        <w:t xml:space="preserve"> «Я» в предлаг</w:t>
      </w:r>
      <w:r w:rsidR="00C51EBC">
        <w:rPr>
          <w:sz w:val="28"/>
          <w:szCs w:val="28"/>
        </w:rPr>
        <w:t>аемых обстоятельствах»  по К.С.</w:t>
      </w:r>
      <w:r w:rsidR="007B7300" w:rsidRPr="0060394A">
        <w:rPr>
          <w:sz w:val="28"/>
          <w:szCs w:val="28"/>
        </w:rPr>
        <w:t>Станиславскому.</w:t>
      </w:r>
    </w:p>
    <w:p w:rsidR="00ED6DF8" w:rsidRPr="0060394A" w:rsidRDefault="00A3141A" w:rsidP="00185312">
      <w:pPr>
        <w:spacing w:line="360" w:lineRule="auto"/>
        <w:ind w:firstLine="709"/>
        <w:jc w:val="both"/>
        <w:rPr>
          <w:sz w:val="28"/>
          <w:szCs w:val="28"/>
        </w:rPr>
      </w:pPr>
      <w:r w:rsidRPr="0060394A">
        <w:rPr>
          <w:sz w:val="28"/>
          <w:szCs w:val="28"/>
        </w:rPr>
        <w:t xml:space="preserve"> </w:t>
      </w:r>
      <w:r w:rsidRPr="0060394A">
        <w:rPr>
          <w:b/>
          <w:sz w:val="28"/>
          <w:szCs w:val="28"/>
        </w:rPr>
        <w:t>Третий год обучения</w:t>
      </w:r>
      <w:r w:rsidRPr="0060394A">
        <w:rPr>
          <w:sz w:val="28"/>
          <w:szCs w:val="28"/>
        </w:rPr>
        <w:t xml:space="preserve"> </w:t>
      </w:r>
      <w:r w:rsidR="006378DF" w:rsidRPr="0060394A">
        <w:rPr>
          <w:sz w:val="28"/>
          <w:szCs w:val="28"/>
        </w:rPr>
        <w:t xml:space="preserve"> подразумева</w:t>
      </w:r>
      <w:r w:rsidRPr="0060394A">
        <w:rPr>
          <w:sz w:val="28"/>
          <w:szCs w:val="28"/>
        </w:rPr>
        <w:t xml:space="preserve">ет </w:t>
      </w:r>
      <w:r w:rsidR="006378DF" w:rsidRPr="0060394A">
        <w:rPr>
          <w:sz w:val="28"/>
          <w:szCs w:val="28"/>
        </w:rPr>
        <w:t xml:space="preserve"> введение в игру элементов непредвиденного, не подготовленного заранее, а родившегося по ходу </w:t>
      </w:r>
      <w:r w:rsidR="00920F97" w:rsidRPr="0060394A">
        <w:rPr>
          <w:sz w:val="28"/>
          <w:szCs w:val="28"/>
        </w:rPr>
        <w:t xml:space="preserve"> игры-действия.</w:t>
      </w:r>
      <w:r w:rsidR="00ED6DF8" w:rsidRPr="0060394A">
        <w:rPr>
          <w:sz w:val="28"/>
          <w:szCs w:val="28"/>
        </w:rPr>
        <w:t xml:space="preserve">      </w:t>
      </w:r>
    </w:p>
    <w:p w:rsidR="00CA56D2" w:rsidRDefault="00CA56D2" w:rsidP="00CA56D2">
      <w:pPr>
        <w:spacing w:line="360" w:lineRule="auto"/>
        <w:rPr>
          <w:b/>
        </w:rPr>
      </w:pPr>
    </w:p>
    <w:p w:rsidR="009D6443" w:rsidRPr="009D6443" w:rsidRDefault="009F1CDF" w:rsidP="008D7424">
      <w:pPr>
        <w:spacing w:line="360" w:lineRule="auto"/>
        <w:jc w:val="center"/>
        <w:rPr>
          <w:b/>
          <w:sz w:val="28"/>
          <w:szCs w:val="28"/>
        </w:rPr>
      </w:pPr>
      <w:r w:rsidRPr="006224F8">
        <w:rPr>
          <w:b/>
          <w:sz w:val="28"/>
          <w:szCs w:val="28"/>
          <w:lang w:val="en-US"/>
        </w:rPr>
        <w:lastRenderedPageBreak/>
        <w:t>VI</w:t>
      </w:r>
      <w:r w:rsidRPr="006224F8">
        <w:rPr>
          <w:b/>
          <w:sz w:val="28"/>
          <w:szCs w:val="28"/>
        </w:rPr>
        <w:t>.</w:t>
      </w:r>
      <w:r w:rsidRPr="006224F8">
        <w:rPr>
          <w:b/>
          <w:sz w:val="28"/>
          <w:szCs w:val="28"/>
        </w:rPr>
        <w:tab/>
      </w:r>
      <w:r w:rsidR="00344589">
        <w:rPr>
          <w:b/>
          <w:sz w:val="28"/>
          <w:szCs w:val="28"/>
        </w:rPr>
        <w:t>СПИСОК ЛИТЕРАТУРЫ И ИНТЕРНЕТ-РЕСУРСОВ</w:t>
      </w:r>
    </w:p>
    <w:p w:rsidR="009D6443" w:rsidRDefault="009F1CDF" w:rsidP="009D6443">
      <w:pPr>
        <w:pStyle w:val="a6"/>
        <w:spacing w:after="0" w:line="360" w:lineRule="auto"/>
        <w:ind w:left="0"/>
        <w:jc w:val="center"/>
        <w:rPr>
          <w:rFonts w:ascii="Times New Roman" w:eastAsiaTheme="minorHAnsi" w:hAnsi="Times New Roman"/>
          <w:b/>
          <w:i/>
          <w:sz w:val="28"/>
          <w:szCs w:val="28"/>
        </w:rPr>
      </w:pPr>
      <w:r w:rsidRPr="009D6443">
        <w:rPr>
          <w:rFonts w:ascii="Times New Roman" w:eastAsiaTheme="minorHAnsi" w:hAnsi="Times New Roman"/>
          <w:b/>
          <w:i/>
          <w:sz w:val="28"/>
          <w:szCs w:val="28"/>
        </w:rPr>
        <w:t>Список рекомендуемой ме</w:t>
      </w:r>
      <w:r w:rsidR="009D6443">
        <w:rPr>
          <w:rFonts w:ascii="Times New Roman" w:eastAsiaTheme="minorHAnsi" w:hAnsi="Times New Roman"/>
          <w:b/>
          <w:i/>
          <w:sz w:val="28"/>
          <w:szCs w:val="28"/>
        </w:rPr>
        <w:t>тодической и учебной литературы</w:t>
      </w:r>
    </w:p>
    <w:p w:rsidR="009D6443" w:rsidRDefault="009D6443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Ануфрие</w:t>
      </w:r>
      <w:r w:rsidR="00C51EBC">
        <w:rPr>
          <w:rFonts w:ascii="Times New Roman" w:hAnsi="Times New Roman"/>
          <w:sz w:val="28"/>
          <w:szCs w:val="28"/>
        </w:rPr>
        <w:t>в А. Ф. и др.</w:t>
      </w:r>
      <w:r w:rsidRPr="006224F8">
        <w:rPr>
          <w:rFonts w:ascii="Times New Roman" w:hAnsi="Times New Roman"/>
          <w:sz w:val="28"/>
          <w:szCs w:val="28"/>
        </w:rPr>
        <w:t xml:space="preserve"> Как преодо</w:t>
      </w:r>
      <w:r w:rsidR="00C51EBC">
        <w:rPr>
          <w:rFonts w:ascii="Times New Roman" w:hAnsi="Times New Roman"/>
          <w:sz w:val="28"/>
          <w:szCs w:val="28"/>
        </w:rPr>
        <w:t>леть трудности в обучении детей. -</w:t>
      </w:r>
      <w:r w:rsidRPr="006224F8">
        <w:rPr>
          <w:rFonts w:ascii="Times New Roman" w:hAnsi="Times New Roman"/>
          <w:sz w:val="28"/>
          <w:szCs w:val="28"/>
        </w:rPr>
        <w:t xml:space="preserve"> М., 2001</w:t>
      </w:r>
    </w:p>
    <w:p w:rsidR="00CB57E1" w:rsidRDefault="00CB57E1" w:rsidP="00CB57E1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Га</w:t>
      </w:r>
      <w:r>
        <w:rPr>
          <w:sz w:val="28"/>
          <w:szCs w:val="28"/>
        </w:rPr>
        <w:t>вриленко Н.</w:t>
      </w:r>
      <w:r w:rsidR="00C51EBC">
        <w:rPr>
          <w:sz w:val="28"/>
          <w:szCs w:val="28"/>
        </w:rPr>
        <w:t xml:space="preserve"> </w:t>
      </w:r>
      <w:r>
        <w:rPr>
          <w:sz w:val="28"/>
          <w:szCs w:val="28"/>
        </w:rPr>
        <w:t>Театральные уроки.  «Начальная школа»</w:t>
      </w:r>
      <w:r w:rsidR="00C51EBC">
        <w:rPr>
          <w:sz w:val="28"/>
          <w:szCs w:val="28"/>
        </w:rPr>
        <w:t>,</w:t>
      </w:r>
      <w:r w:rsidRPr="006224F8">
        <w:rPr>
          <w:sz w:val="28"/>
          <w:szCs w:val="28"/>
        </w:rPr>
        <w:t xml:space="preserve"> 2005</w:t>
      </w:r>
      <w:r w:rsidR="00C51EBC">
        <w:rPr>
          <w:sz w:val="28"/>
          <w:szCs w:val="28"/>
        </w:rPr>
        <w:t>:</w:t>
      </w:r>
      <w:r w:rsidRPr="006224F8">
        <w:rPr>
          <w:sz w:val="28"/>
          <w:szCs w:val="28"/>
        </w:rPr>
        <w:t xml:space="preserve"> </w:t>
      </w:r>
      <w:r>
        <w:rPr>
          <w:sz w:val="28"/>
          <w:szCs w:val="28"/>
        </w:rPr>
        <w:t>№1</w:t>
      </w:r>
    </w:p>
    <w:p w:rsidR="007B38B1" w:rsidRDefault="00C51EBC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Гаврина С.</w:t>
      </w:r>
      <w:r w:rsidR="007B38B1">
        <w:rPr>
          <w:rFonts w:ascii="Times New Roman" w:hAnsi="Times New Roman"/>
          <w:sz w:val="28"/>
          <w:szCs w:val="28"/>
        </w:rPr>
        <w:t>Е. и др.</w:t>
      </w:r>
      <w:r w:rsidR="007B38B1" w:rsidRPr="006224F8">
        <w:rPr>
          <w:rFonts w:ascii="Times New Roman" w:hAnsi="Times New Roman"/>
          <w:sz w:val="28"/>
          <w:szCs w:val="28"/>
        </w:rPr>
        <w:t xml:space="preserve"> Разви</w:t>
      </w:r>
      <w:r w:rsidR="007B38B1">
        <w:rPr>
          <w:rFonts w:ascii="Times New Roman" w:hAnsi="Times New Roman"/>
          <w:sz w:val="28"/>
          <w:szCs w:val="28"/>
        </w:rPr>
        <w:t>ваем внимание (рабочая тетрадь).</w:t>
      </w:r>
      <w:r w:rsidR="007B38B1" w:rsidRPr="006224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7B38B1">
        <w:rPr>
          <w:rFonts w:ascii="Times New Roman" w:hAnsi="Times New Roman"/>
          <w:sz w:val="28"/>
          <w:szCs w:val="28"/>
        </w:rPr>
        <w:t>М., 2003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Генералова И.А. Театр. Пособие для дополнительного образования. 2,</w:t>
      </w:r>
      <w:r>
        <w:rPr>
          <w:rFonts w:ascii="Times New Roman" w:hAnsi="Times New Roman"/>
          <w:sz w:val="28"/>
          <w:szCs w:val="28"/>
        </w:rPr>
        <w:t xml:space="preserve"> 3, 4 классы. 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М., Баласс, 2004</w:t>
      </w:r>
    </w:p>
    <w:p w:rsidR="007B38B1" w:rsidRPr="00CB57E1" w:rsidRDefault="007B38B1" w:rsidP="007B38B1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Гипиус С.В. Актерский тренинг. Гимнастика чувс</w:t>
      </w:r>
      <w:r>
        <w:rPr>
          <w:sz w:val="28"/>
          <w:szCs w:val="28"/>
        </w:rPr>
        <w:t>тв.  СПб, Прайм-Еврознак, 2008</w:t>
      </w:r>
    </w:p>
    <w:p w:rsidR="009D6443" w:rsidRPr="006224F8" w:rsidRDefault="009D6443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Го</w:t>
      </w:r>
      <w:r w:rsidR="006D588F">
        <w:rPr>
          <w:rFonts w:ascii="Times New Roman" w:hAnsi="Times New Roman"/>
          <w:sz w:val="28"/>
          <w:szCs w:val="28"/>
        </w:rPr>
        <w:t>лубовский Б.Г. Читайте ремарку.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C51EBC">
        <w:rPr>
          <w:rFonts w:ascii="Times New Roman" w:hAnsi="Times New Roman"/>
          <w:sz w:val="28"/>
          <w:szCs w:val="28"/>
        </w:rPr>
        <w:t xml:space="preserve">– </w:t>
      </w:r>
      <w:r w:rsidRPr="006224F8">
        <w:rPr>
          <w:rFonts w:ascii="Times New Roman" w:hAnsi="Times New Roman"/>
          <w:sz w:val="28"/>
          <w:szCs w:val="28"/>
        </w:rPr>
        <w:t>М</w:t>
      </w:r>
      <w:r w:rsidR="00C51EBC">
        <w:rPr>
          <w:rFonts w:ascii="Times New Roman" w:hAnsi="Times New Roman"/>
          <w:sz w:val="28"/>
          <w:szCs w:val="28"/>
        </w:rPr>
        <w:t>.</w:t>
      </w:r>
      <w:r w:rsidRPr="006224F8">
        <w:rPr>
          <w:rFonts w:ascii="Times New Roman" w:hAnsi="Times New Roman"/>
          <w:sz w:val="28"/>
          <w:szCs w:val="28"/>
        </w:rPr>
        <w:t>, «ГИТИС»,</w:t>
      </w:r>
      <w:r w:rsidR="00C51EBC">
        <w:rPr>
          <w:rFonts w:ascii="Times New Roman" w:hAnsi="Times New Roman"/>
          <w:sz w:val="28"/>
          <w:szCs w:val="28"/>
        </w:rPr>
        <w:t xml:space="preserve"> </w:t>
      </w:r>
      <w:r w:rsidRPr="006224F8">
        <w:rPr>
          <w:rFonts w:ascii="Times New Roman" w:hAnsi="Times New Roman"/>
          <w:sz w:val="28"/>
          <w:szCs w:val="28"/>
        </w:rPr>
        <w:t>2004</w:t>
      </w:r>
    </w:p>
    <w:p w:rsidR="009D6443" w:rsidRPr="006224F8" w:rsidRDefault="009D6443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Голубовский Б.Г. Актер - самостоятельный художник. - М., «Я вхожу в мир искусства», 2004</w:t>
      </w:r>
    </w:p>
    <w:p w:rsidR="009D6443" w:rsidRDefault="009D6443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Голубовский Б.Г.</w:t>
      </w:r>
      <w:r w:rsidR="00CB57E1">
        <w:rPr>
          <w:rFonts w:ascii="Times New Roman" w:hAnsi="Times New Roman"/>
          <w:sz w:val="28"/>
          <w:szCs w:val="28"/>
        </w:rPr>
        <w:t xml:space="preserve"> </w:t>
      </w:r>
      <w:r w:rsidRPr="006224F8">
        <w:rPr>
          <w:rFonts w:ascii="Times New Roman" w:hAnsi="Times New Roman"/>
          <w:sz w:val="28"/>
          <w:szCs w:val="28"/>
        </w:rPr>
        <w:t>Путь к спектаклю</w:t>
      </w:r>
      <w:r w:rsidR="00C51EBC">
        <w:rPr>
          <w:rFonts w:ascii="Times New Roman" w:hAnsi="Times New Roman"/>
          <w:sz w:val="28"/>
          <w:szCs w:val="28"/>
        </w:rPr>
        <w:t>. -</w:t>
      </w:r>
      <w:r w:rsidRPr="006224F8">
        <w:rPr>
          <w:rFonts w:ascii="Times New Roman" w:hAnsi="Times New Roman"/>
          <w:sz w:val="28"/>
          <w:szCs w:val="28"/>
        </w:rPr>
        <w:t xml:space="preserve"> М., «Я вхожу в мир искусства», 2005</w:t>
      </w:r>
    </w:p>
    <w:p w:rsidR="009D6443" w:rsidRDefault="009D6443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Голубовский Б.Г. Большие,</w:t>
      </w:r>
      <w:r w:rsidR="006D588F">
        <w:rPr>
          <w:rFonts w:ascii="Times New Roman" w:hAnsi="Times New Roman"/>
          <w:sz w:val="28"/>
          <w:szCs w:val="28"/>
        </w:rPr>
        <w:t xml:space="preserve"> маленькие театры.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>,</w:t>
      </w:r>
      <w:r w:rsidRPr="006224F8">
        <w:rPr>
          <w:rFonts w:ascii="Times New Roman" w:hAnsi="Times New Roman"/>
          <w:sz w:val="28"/>
          <w:szCs w:val="28"/>
        </w:rPr>
        <w:t xml:space="preserve"> Издательство имени Собашниковых,1998</w:t>
      </w:r>
    </w:p>
    <w:p w:rsidR="00CB57E1" w:rsidRDefault="00CB57E1" w:rsidP="00CB57E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Гол</w:t>
      </w:r>
      <w:r>
        <w:rPr>
          <w:rFonts w:ascii="Times New Roman" w:hAnsi="Times New Roman"/>
          <w:sz w:val="28"/>
          <w:szCs w:val="28"/>
        </w:rPr>
        <w:t xml:space="preserve">убовский Б.Г. Шаг в профессию.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М., «ГИТИС», 2002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 xml:space="preserve">Голубовский </w:t>
      </w:r>
      <w:r>
        <w:rPr>
          <w:rFonts w:ascii="Times New Roman" w:hAnsi="Times New Roman"/>
          <w:sz w:val="28"/>
          <w:szCs w:val="28"/>
        </w:rPr>
        <w:t xml:space="preserve">Б.Г. Наблюдения. Этюд. Образ.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М., «ГИТИС»,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24F8">
        <w:rPr>
          <w:rFonts w:ascii="Times New Roman" w:hAnsi="Times New Roman"/>
          <w:sz w:val="28"/>
          <w:szCs w:val="28"/>
        </w:rPr>
        <w:t>2001</w:t>
      </w:r>
    </w:p>
    <w:p w:rsidR="007B38B1" w:rsidRDefault="007B38B1" w:rsidP="007B38B1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Гурков А.Н. Школьный т</w:t>
      </w:r>
      <w:r>
        <w:rPr>
          <w:sz w:val="28"/>
          <w:szCs w:val="28"/>
        </w:rPr>
        <w:t xml:space="preserve">еатр. </w:t>
      </w:r>
      <w:r w:rsidR="00C51EBC">
        <w:rPr>
          <w:sz w:val="28"/>
          <w:szCs w:val="28"/>
        </w:rPr>
        <w:t xml:space="preserve">- </w:t>
      </w:r>
      <w:r>
        <w:rPr>
          <w:sz w:val="28"/>
          <w:szCs w:val="28"/>
        </w:rPr>
        <w:t>Ростов н/Д: Феникс, 2005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Доронова Т.Н. Играем в театр.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М., Просвещение, 2004</w:t>
      </w:r>
    </w:p>
    <w:p w:rsidR="007B38B1" w:rsidRPr="006224F8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Ершова</w:t>
      </w:r>
      <w:r>
        <w:rPr>
          <w:rFonts w:ascii="Times New Roman" w:hAnsi="Times New Roman"/>
          <w:sz w:val="28"/>
          <w:szCs w:val="28"/>
        </w:rPr>
        <w:t xml:space="preserve"> А., </w:t>
      </w:r>
      <w:r w:rsidRPr="006224F8">
        <w:rPr>
          <w:rFonts w:ascii="Times New Roman" w:hAnsi="Times New Roman"/>
          <w:sz w:val="28"/>
          <w:szCs w:val="28"/>
        </w:rPr>
        <w:t>Захарова</w:t>
      </w:r>
      <w:r>
        <w:rPr>
          <w:rFonts w:ascii="Times New Roman" w:hAnsi="Times New Roman"/>
          <w:sz w:val="28"/>
          <w:szCs w:val="28"/>
        </w:rPr>
        <w:t xml:space="preserve"> Е.</w:t>
      </w:r>
      <w:r w:rsidRPr="006224F8">
        <w:rPr>
          <w:rFonts w:ascii="Times New Roman" w:hAnsi="Times New Roman"/>
          <w:sz w:val="28"/>
          <w:szCs w:val="28"/>
        </w:rPr>
        <w:t xml:space="preserve"> Искусство в жизн</w:t>
      </w:r>
      <w:r w:rsidR="006D588F">
        <w:rPr>
          <w:rFonts w:ascii="Times New Roman" w:hAnsi="Times New Roman"/>
          <w:sz w:val="28"/>
          <w:szCs w:val="28"/>
        </w:rPr>
        <w:t>и детей</w:t>
      </w:r>
      <w:r w:rsidR="00C51EBC">
        <w:rPr>
          <w:rFonts w:ascii="Times New Roman" w:hAnsi="Times New Roman"/>
          <w:sz w:val="28"/>
          <w:szCs w:val="28"/>
        </w:rPr>
        <w:t>. -</w:t>
      </w:r>
      <w:r w:rsidR="006D588F">
        <w:rPr>
          <w:rFonts w:ascii="Times New Roman" w:hAnsi="Times New Roman"/>
          <w:sz w:val="28"/>
          <w:szCs w:val="28"/>
        </w:rPr>
        <w:t xml:space="preserve"> М.,</w:t>
      </w:r>
      <w:r>
        <w:rPr>
          <w:rFonts w:ascii="Times New Roman" w:hAnsi="Times New Roman"/>
          <w:sz w:val="28"/>
          <w:szCs w:val="28"/>
        </w:rPr>
        <w:t xml:space="preserve"> «Просвещение» 1991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Ершов П.М. Т</w:t>
      </w:r>
      <w:r w:rsidR="006D588F">
        <w:rPr>
          <w:rFonts w:ascii="Times New Roman" w:hAnsi="Times New Roman"/>
          <w:sz w:val="28"/>
          <w:szCs w:val="28"/>
        </w:rPr>
        <w:t>ехнология актерского искусства.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М., ТОО «Горбунок», 1992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Ершова</w:t>
      </w:r>
      <w:r>
        <w:rPr>
          <w:rFonts w:ascii="Times New Roman" w:hAnsi="Times New Roman"/>
          <w:sz w:val="28"/>
          <w:szCs w:val="28"/>
        </w:rPr>
        <w:t xml:space="preserve"> А., </w:t>
      </w:r>
      <w:r w:rsidRPr="006224F8">
        <w:rPr>
          <w:rFonts w:ascii="Times New Roman" w:hAnsi="Times New Roman"/>
          <w:sz w:val="28"/>
          <w:szCs w:val="28"/>
        </w:rPr>
        <w:t>Букатов</w:t>
      </w:r>
      <w:r>
        <w:rPr>
          <w:rFonts w:ascii="Times New Roman" w:hAnsi="Times New Roman"/>
          <w:sz w:val="28"/>
          <w:szCs w:val="28"/>
        </w:rPr>
        <w:t xml:space="preserve"> Б.</w:t>
      </w:r>
      <w:r w:rsidRPr="006224F8">
        <w:rPr>
          <w:rFonts w:ascii="Times New Roman" w:hAnsi="Times New Roman"/>
          <w:sz w:val="28"/>
          <w:szCs w:val="28"/>
        </w:rPr>
        <w:t xml:space="preserve"> Ак</w:t>
      </w:r>
      <w:r>
        <w:rPr>
          <w:rFonts w:ascii="Times New Roman" w:hAnsi="Times New Roman"/>
          <w:sz w:val="28"/>
          <w:szCs w:val="28"/>
        </w:rPr>
        <w:t xml:space="preserve">терская грамота </w:t>
      </w:r>
      <w:r w:rsidR="00C51EB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подросткам</w:t>
      </w:r>
      <w:r w:rsidR="00C51EBC">
        <w:rPr>
          <w:rFonts w:ascii="Times New Roman" w:hAnsi="Times New Roman"/>
          <w:sz w:val="28"/>
          <w:szCs w:val="28"/>
        </w:rPr>
        <w:t>. -</w:t>
      </w:r>
      <w:r>
        <w:rPr>
          <w:rFonts w:ascii="Times New Roman" w:hAnsi="Times New Roman"/>
          <w:sz w:val="28"/>
          <w:szCs w:val="28"/>
        </w:rPr>
        <w:t xml:space="preserve"> М.,</w:t>
      </w:r>
      <w:r w:rsidRPr="006224F8">
        <w:rPr>
          <w:rFonts w:ascii="Times New Roman" w:hAnsi="Times New Roman"/>
          <w:sz w:val="28"/>
          <w:szCs w:val="28"/>
        </w:rPr>
        <w:t xml:space="preserve"> «Просвещение»</w:t>
      </w:r>
      <w:r>
        <w:rPr>
          <w:rFonts w:ascii="Times New Roman" w:hAnsi="Times New Roman"/>
          <w:sz w:val="28"/>
          <w:szCs w:val="28"/>
        </w:rPr>
        <w:t>, 1994</w:t>
      </w:r>
    </w:p>
    <w:p w:rsidR="007B38B1" w:rsidRPr="006224F8" w:rsidRDefault="00C51EBC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Ершов П.М. </w:t>
      </w:r>
      <w:r w:rsidR="007B38B1" w:rsidRPr="006224F8">
        <w:rPr>
          <w:rFonts w:ascii="Times New Roman" w:hAnsi="Times New Roman"/>
          <w:sz w:val="28"/>
          <w:szCs w:val="28"/>
        </w:rPr>
        <w:t>Искусство толкования. «Режиссура как практическая психология». Т</w:t>
      </w:r>
      <w:r w:rsidR="007B38B1">
        <w:rPr>
          <w:rFonts w:ascii="Times New Roman" w:hAnsi="Times New Roman"/>
          <w:sz w:val="28"/>
          <w:szCs w:val="28"/>
        </w:rPr>
        <w:t xml:space="preserve"> 1. </w:t>
      </w:r>
      <w:r>
        <w:rPr>
          <w:rFonts w:ascii="Times New Roman" w:hAnsi="Times New Roman"/>
          <w:sz w:val="28"/>
          <w:szCs w:val="28"/>
        </w:rPr>
        <w:t xml:space="preserve">- </w:t>
      </w:r>
      <w:r w:rsidR="007B38B1" w:rsidRPr="006224F8">
        <w:rPr>
          <w:rFonts w:ascii="Times New Roman" w:hAnsi="Times New Roman"/>
          <w:sz w:val="28"/>
          <w:szCs w:val="28"/>
        </w:rPr>
        <w:t>Дубна, Издательский  центр «Феникс», 1997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lastRenderedPageBreak/>
        <w:t>Ершов  П.М. Искусство толкования</w:t>
      </w:r>
      <w:r>
        <w:rPr>
          <w:rFonts w:ascii="Times New Roman" w:hAnsi="Times New Roman"/>
          <w:sz w:val="28"/>
          <w:szCs w:val="28"/>
        </w:rPr>
        <w:t xml:space="preserve">.  т.2.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Дубна, Издательский центр «Феникс», 1997</w:t>
      </w:r>
    </w:p>
    <w:p w:rsidR="00CB57E1" w:rsidRPr="006224F8" w:rsidRDefault="00CB57E1" w:rsidP="00CB57E1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Зинкевич-Евстигнеева Т</w:t>
      </w:r>
      <w:r>
        <w:rPr>
          <w:sz w:val="28"/>
          <w:szCs w:val="28"/>
        </w:rPr>
        <w:t xml:space="preserve">.Д. Развивающая сказкотерапия.  </w:t>
      </w:r>
      <w:r w:rsidR="00C51EBC">
        <w:rPr>
          <w:sz w:val="28"/>
          <w:szCs w:val="28"/>
        </w:rPr>
        <w:t xml:space="preserve">- </w:t>
      </w:r>
      <w:r>
        <w:rPr>
          <w:sz w:val="28"/>
          <w:szCs w:val="28"/>
        </w:rPr>
        <w:t>СПб, Речь, 2006</w:t>
      </w:r>
      <w:r w:rsidRPr="006224F8">
        <w:rPr>
          <w:sz w:val="28"/>
          <w:szCs w:val="28"/>
        </w:rPr>
        <w:t xml:space="preserve"> </w:t>
      </w:r>
    </w:p>
    <w:p w:rsidR="00CB57E1" w:rsidRDefault="00CB57E1" w:rsidP="007B38B1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Зинкевич-Евстигнеева Т.Д., Грабенко</w:t>
      </w:r>
      <w:r w:rsidR="00C51EBC">
        <w:rPr>
          <w:sz w:val="28"/>
          <w:szCs w:val="28"/>
        </w:rPr>
        <w:t xml:space="preserve"> </w:t>
      </w:r>
      <w:r w:rsidR="00C51EBC" w:rsidRPr="006224F8">
        <w:rPr>
          <w:sz w:val="28"/>
          <w:szCs w:val="28"/>
        </w:rPr>
        <w:t>Т.М.</w:t>
      </w:r>
      <w:r w:rsidRPr="006224F8">
        <w:rPr>
          <w:sz w:val="28"/>
          <w:szCs w:val="28"/>
        </w:rPr>
        <w:t xml:space="preserve"> Игры в ск</w:t>
      </w:r>
      <w:r>
        <w:rPr>
          <w:sz w:val="28"/>
          <w:szCs w:val="28"/>
        </w:rPr>
        <w:t xml:space="preserve">азкотерапии. </w:t>
      </w:r>
      <w:r w:rsidR="00C51EBC">
        <w:rPr>
          <w:sz w:val="28"/>
          <w:szCs w:val="28"/>
        </w:rPr>
        <w:t>- СП</w:t>
      </w:r>
      <w:r>
        <w:rPr>
          <w:sz w:val="28"/>
          <w:szCs w:val="28"/>
        </w:rPr>
        <w:t>б, Речь, 2006</w:t>
      </w:r>
    </w:p>
    <w:p w:rsid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Кипнис М.Ш. Актерский тренинг.  </w:t>
      </w:r>
      <w:r w:rsidR="00C51EBC">
        <w:rPr>
          <w:sz w:val="28"/>
          <w:szCs w:val="28"/>
        </w:rPr>
        <w:t xml:space="preserve">- </w:t>
      </w:r>
      <w:r>
        <w:rPr>
          <w:sz w:val="28"/>
          <w:szCs w:val="28"/>
        </w:rPr>
        <w:t>СПб,  Прайм-Еврознак, 2008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 xml:space="preserve">Кнебель М.И. О действенном анализе пьесы и роли.- М., «Театр», </w:t>
      </w:r>
      <w:r w:rsidR="00C51EBC">
        <w:rPr>
          <w:rFonts w:ascii="Times New Roman" w:hAnsi="Times New Roman"/>
          <w:sz w:val="28"/>
          <w:szCs w:val="28"/>
        </w:rPr>
        <w:t xml:space="preserve">1955: </w:t>
      </w:r>
      <w:r w:rsidRPr="006224F8">
        <w:rPr>
          <w:rFonts w:ascii="Times New Roman" w:hAnsi="Times New Roman"/>
          <w:sz w:val="28"/>
          <w:szCs w:val="28"/>
        </w:rPr>
        <w:t>№</w:t>
      </w:r>
      <w:r w:rsidR="00C51EBC">
        <w:rPr>
          <w:rFonts w:ascii="Times New Roman" w:hAnsi="Times New Roman"/>
          <w:sz w:val="28"/>
          <w:szCs w:val="28"/>
        </w:rPr>
        <w:t>№ 1-2</w:t>
      </w:r>
    </w:p>
    <w:p w:rsidR="008D7424" w:rsidRP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 xml:space="preserve">Кожанова. Как хорошо, что есть театр. </w:t>
      </w:r>
      <w:r w:rsidR="00C51EBC">
        <w:rPr>
          <w:sz w:val="28"/>
          <w:szCs w:val="28"/>
        </w:rPr>
        <w:t xml:space="preserve">- </w:t>
      </w:r>
      <w:r w:rsidRPr="006224F8">
        <w:rPr>
          <w:sz w:val="28"/>
          <w:szCs w:val="28"/>
        </w:rPr>
        <w:t xml:space="preserve">«Начальная школа», </w:t>
      </w:r>
      <w:r>
        <w:rPr>
          <w:sz w:val="28"/>
          <w:szCs w:val="28"/>
        </w:rPr>
        <w:t>2005: №1</w:t>
      </w:r>
    </w:p>
    <w:p w:rsidR="007B38B1" w:rsidRDefault="00C51EBC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Колчеев Ю.</w:t>
      </w:r>
      <w:r w:rsidR="007B38B1" w:rsidRPr="006224F8">
        <w:rPr>
          <w:rFonts w:ascii="Times New Roman" w:hAnsi="Times New Roman"/>
          <w:sz w:val="28"/>
          <w:szCs w:val="28"/>
        </w:rPr>
        <w:t>В. Т</w:t>
      </w:r>
      <w:r w:rsidR="007B38B1">
        <w:rPr>
          <w:rFonts w:ascii="Times New Roman" w:hAnsi="Times New Roman"/>
          <w:sz w:val="28"/>
          <w:szCs w:val="28"/>
        </w:rPr>
        <w:t>еатрализованные игры в школе. М.</w:t>
      </w:r>
      <w:r w:rsidR="007B38B1" w:rsidRPr="006224F8">
        <w:rPr>
          <w:rFonts w:ascii="Times New Roman" w:hAnsi="Times New Roman"/>
          <w:sz w:val="28"/>
          <w:szCs w:val="28"/>
        </w:rPr>
        <w:t>, «Школьная пресса», 2000</w:t>
      </w:r>
    </w:p>
    <w:p w:rsid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6224F8">
        <w:rPr>
          <w:rFonts w:ascii="Times New Roman" w:eastAsiaTheme="minorHAnsi" w:hAnsi="Times New Roman"/>
          <w:sz w:val="28"/>
          <w:szCs w:val="28"/>
        </w:rPr>
        <w:t>Кравцова Е.Е. Разбуди в ребёнке волш</w:t>
      </w:r>
      <w:r>
        <w:rPr>
          <w:rFonts w:ascii="Times New Roman" w:eastAsiaTheme="minorHAnsi" w:hAnsi="Times New Roman"/>
          <w:sz w:val="28"/>
          <w:szCs w:val="28"/>
        </w:rPr>
        <w:t xml:space="preserve">ебника.  </w:t>
      </w:r>
      <w:r w:rsidR="00C51EBC">
        <w:rPr>
          <w:rFonts w:ascii="Times New Roman" w:eastAsiaTheme="minorHAnsi" w:hAnsi="Times New Roman"/>
          <w:sz w:val="28"/>
          <w:szCs w:val="28"/>
        </w:rPr>
        <w:t xml:space="preserve">- </w:t>
      </w:r>
      <w:r>
        <w:rPr>
          <w:rFonts w:ascii="Times New Roman" w:eastAsiaTheme="minorHAnsi" w:hAnsi="Times New Roman"/>
          <w:sz w:val="28"/>
          <w:szCs w:val="28"/>
        </w:rPr>
        <w:t>М., Просвещение, 2006</w:t>
      </w:r>
    </w:p>
    <w:p w:rsidR="008D7424" w:rsidRP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Мастерская чувств (Предмет «Театр» в начальной школе). Методическое пособие.</w:t>
      </w:r>
      <w:r w:rsidR="00C51EBC">
        <w:rPr>
          <w:sz w:val="28"/>
          <w:szCs w:val="28"/>
        </w:rPr>
        <w:t xml:space="preserve"> Ч</w:t>
      </w:r>
      <w:r>
        <w:rPr>
          <w:sz w:val="28"/>
          <w:szCs w:val="28"/>
        </w:rPr>
        <w:t xml:space="preserve">. 1,2.   </w:t>
      </w:r>
      <w:r w:rsidR="00C51EB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М., ГОУДОД ФЦРСДОД, </w:t>
      </w:r>
      <w:r w:rsidRPr="006224F8">
        <w:rPr>
          <w:sz w:val="28"/>
          <w:szCs w:val="28"/>
        </w:rPr>
        <w:t>20</w:t>
      </w:r>
      <w:r>
        <w:rPr>
          <w:sz w:val="28"/>
          <w:szCs w:val="28"/>
        </w:rPr>
        <w:t>06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Михайло</w:t>
      </w:r>
      <w:r>
        <w:rPr>
          <w:rFonts w:ascii="Times New Roman" w:hAnsi="Times New Roman"/>
          <w:sz w:val="28"/>
          <w:szCs w:val="28"/>
        </w:rPr>
        <w:t xml:space="preserve">ва А.Я. Ребенок в мире театра. 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C51EBC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>,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«Я вхожу в мир искусства», 2004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Миллер С. Психология игры. 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СПб, 1999</w:t>
      </w:r>
    </w:p>
    <w:p w:rsidR="007B38B1" w:rsidRPr="006224F8" w:rsidRDefault="004F66E0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Немировский </w:t>
      </w:r>
      <w:r w:rsidR="007B38B1" w:rsidRPr="006224F8">
        <w:rPr>
          <w:rFonts w:ascii="Times New Roman" w:hAnsi="Times New Roman"/>
          <w:sz w:val="28"/>
          <w:szCs w:val="28"/>
        </w:rPr>
        <w:t>А.В. Пластическая выразительн</w:t>
      </w:r>
      <w:r w:rsidR="007B38B1">
        <w:rPr>
          <w:rFonts w:ascii="Times New Roman" w:hAnsi="Times New Roman"/>
          <w:sz w:val="28"/>
          <w:szCs w:val="28"/>
        </w:rPr>
        <w:t>ость актёра</w:t>
      </w:r>
      <w:r>
        <w:rPr>
          <w:rFonts w:ascii="Times New Roman" w:hAnsi="Times New Roman"/>
          <w:sz w:val="28"/>
          <w:szCs w:val="28"/>
        </w:rPr>
        <w:t>.</w:t>
      </w:r>
      <w:r w:rsidR="007B38B1">
        <w:rPr>
          <w:rFonts w:ascii="Times New Roman" w:hAnsi="Times New Roman"/>
          <w:sz w:val="28"/>
          <w:szCs w:val="28"/>
        </w:rPr>
        <w:t xml:space="preserve"> - М.,</w:t>
      </w:r>
      <w:r>
        <w:rPr>
          <w:rFonts w:ascii="Times New Roman" w:hAnsi="Times New Roman"/>
          <w:sz w:val="28"/>
          <w:szCs w:val="28"/>
        </w:rPr>
        <w:t xml:space="preserve"> </w:t>
      </w:r>
      <w:r w:rsidR="007B38B1">
        <w:rPr>
          <w:rFonts w:ascii="Times New Roman" w:hAnsi="Times New Roman"/>
          <w:sz w:val="28"/>
          <w:szCs w:val="28"/>
        </w:rPr>
        <w:t>Искусство,1976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Новицкая Л.Н.</w:t>
      </w:r>
      <w:r w:rsidR="004F66E0">
        <w:rPr>
          <w:rFonts w:ascii="Times New Roman" w:hAnsi="Times New Roman"/>
          <w:sz w:val="28"/>
          <w:szCs w:val="28"/>
        </w:rPr>
        <w:t xml:space="preserve"> Уроки вдохновения. – М., ВТО, </w:t>
      </w:r>
      <w:r w:rsidRPr="006224F8">
        <w:rPr>
          <w:rFonts w:ascii="Times New Roman" w:hAnsi="Times New Roman"/>
          <w:sz w:val="28"/>
          <w:szCs w:val="28"/>
        </w:rPr>
        <w:t>1984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школьном театре. </w:t>
      </w:r>
      <w:r w:rsidRPr="006224F8">
        <w:rPr>
          <w:rFonts w:ascii="Times New Roman" w:hAnsi="Times New Roman"/>
          <w:sz w:val="28"/>
          <w:szCs w:val="28"/>
        </w:rPr>
        <w:t xml:space="preserve"> «Классный руководитель», </w:t>
      </w:r>
      <w:r>
        <w:rPr>
          <w:rFonts w:ascii="Times New Roman" w:hAnsi="Times New Roman"/>
          <w:sz w:val="28"/>
          <w:szCs w:val="28"/>
        </w:rPr>
        <w:t>2002: № 6</w:t>
      </w:r>
    </w:p>
    <w:p w:rsid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Погосо</w:t>
      </w:r>
      <w:r w:rsidR="004F66E0">
        <w:rPr>
          <w:sz w:val="28"/>
          <w:szCs w:val="28"/>
        </w:rPr>
        <w:t>ва Н.М. Погружение в сказку. Ко</w:t>
      </w:r>
      <w:r w:rsidRPr="006224F8">
        <w:rPr>
          <w:sz w:val="28"/>
          <w:szCs w:val="28"/>
        </w:rPr>
        <w:t>ррекционно-ра</w:t>
      </w:r>
      <w:r>
        <w:rPr>
          <w:sz w:val="28"/>
          <w:szCs w:val="28"/>
        </w:rPr>
        <w:t xml:space="preserve">звивающая программа для детей.  </w:t>
      </w:r>
      <w:r w:rsidR="004F66E0">
        <w:rPr>
          <w:sz w:val="28"/>
          <w:szCs w:val="28"/>
        </w:rPr>
        <w:t xml:space="preserve">- </w:t>
      </w:r>
      <w:r>
        <w:rPr>
          <w:sz w:val="28"/>
          <w:szCs w:val="28"/>
        </w:rPr>
        <w:t>СПб,</w:t>
      </w:r>
      <w:r w:rsidRPr="006224F8">
        <w:rPr>
          <w:sz w:val="28"/>
          <w:szCs w:val="28"/>
        </w:rPr>
        <w:t xml:space="preserve"> Речь;</w:t>
      </w:r>
      <w:r>
        <w:rPr>
          <w:sz w:val="28"/>
          <w:szCs w:val="28"/>
        </w:rPr>
        <w:t xml:space="preserve"> М., Сфера, 2008</w:t>
      </w:r>
      <w:r w:rsidRPr="006224F8">
        <w:rPr>
          <w:sz w:val="28"/>
          <w:szCs w:val="28"/>
        </w:rPr>
        <w:t xml:space="preserve"> </w:t>
      </w:r>
    </w:p>
    <w:p w:rsidR="008D7424" w:rsidRP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Попов П.</w:t>
      </w:r>
      <w:r>
        <w:rPr>
          <w:sz w:val="28"/>
          <w:szCs w:val="28"/>
        </w:rPr>
        <w:t xml:space="preserve">Г. Жанровое решение спектакля.  </w:t>
      </w:r>
      <w:r w:rsidR="004F66E0">
        <w:rPr>
          <w:sz w:val="28"/>
          <w:szCs w:val="28"/>
        </w:rPr>
        <w:t xml:space="preserve">- </w:t>
      </w:r>
      <w:r>
        <w:rPr>
          <w:sz w:val="28"/>
          <w:szCs w:val="28"/>
        </w:rPr>
        <w:t>М.,</w:t>
      </w:r>
      <w:r w:rsidRPr="006224F8">
        <w:rPr>
          <w:sz w:val="28"/>
          <w:szCs w:val="28"/>
        </w:rPr>
        <w:t xml:space="preserve"> ВЦХТ (</w:t>
      </w:r>
      <w:r>
        <w:rPr>
          <w:sz w:val="28"/>
          <w:szCs w:val="28"/>
        </w:rPr>
        <w:t>“Я вхожу в мир искусств”), 2008</w:t>
      </w:r>
    </w:p>
    <w:p w:rsidR="007B38B1" w:rsidRP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Рабочая книга школьного психолог</w:t>
      </w:r>
      <w:r>
        <w:rPr>
          <w:rFonts w:ascii="Times New Roman" w:hAnsi="Times New Roman"/>
          <w:sz w:val="28"/>
          <w:szCs w:val="28"/>
        </w:rPr>
        <w:t xml:space="preserve">а / под ред. И. В. Дубровиной. 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М., 1987</w:t>
      </w:r>
    </w:p>
    <w:p w:rsidR="007B38B1" w:rsidRDefault="007B38B1" w:rsidP="007B38B1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Рутберг</w:t>
      </w:r>
      <w:r w:rsidRPr="006224F8">
        <w:rPr>
          <w:rFonts w:ascii="Times New Roman" w:hAnsi="Times New Roman"/>
          <w:sz w:val="28"/>
          <w:szCs w:val="28"/>
        </w:rPr>
        <w:t xml:space="preserve"> И.Г. Пантомима. Первы</w:t>
      </w:r>
      <w:r>
        <w:rPr>
          <w:rFonts w:ascii="Times New Roman" w:hAnsi="Times New Roman"/>
          <w:sz w:val="28"/>
          <w:szCs w:val="28"/>
        </w:rPr>
        <w:t>е опыты. - М., Искусство, 1972</w:t>
      </w:r>
    </w:p>
    <w:p w:rsidR="008D7424" w:rsidRDefault="004F66E0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Самоукина Н.В.</w:t>
      </w:r>
      <w:r w:rsidR="008D7424" w:rsidRPr="006224F8">
        <w:rPr>
          <w:rFonts w:ascii="Times New Roman" w:hAnsi="Times New Roman"/>
          <w:sz w:val="28"/>
          <w:szCs w:val="28"/>
        </w:rPr>
        <w:t xml:space="preserve"> Игры в школе и дома: психотехнические упражнен</w:t>
      </w:r>
      <w:r>
        <w:rPr>
          <w:rFonts w:ascii="Times New Roman" w:hAnsi="Times New Roman"/>
          <w:sz w:val="28"/>
          <w:szCs w:val="28"/>
        </w:rPr>
        <w:t>ия</w:t>
      </w:r>
      <w:r w:rsidR="008D7424">
        <w:rPr>
          <w:rFonts w:ascii="Times New Roman" w:hAnsi="Times New Roman"/>
          <w:sz w:val="28"/>
          <w:szCs w:val="28"/>
        </w:rPr>
        <w:t xml:space="preserve"> и коррекционные программы. </w:t>
      </w:r>
      <w:r w:rsidR="008D7424" w:rsidRPr="006224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8D7424" w:rsidRPr="006224F8">
        <w:rPr>
          <w:rFonts w:ascii="Times New Roman" w:hAnsi="Times New Roman"/>
          <w:sz w:val="28"/>
          <w:szCs w:val="28"/>
        </w:rPr>
        <w:t>М., 1993</w:t>
      </w:r>
    </w:p>
    <w:p w:rsidR="008D7424" w:rsidRDefault="008D7424" w:rsidP="008D7424">
      <w:pPr>
        <w:spacing w:line="360" w:lineRule="auto"/>
        <w:ind w:firstLine="851"/>
        <w:jc w:val="both"/>
        <w:rPr>
          <w:sz w:val="28"/>
          <w:szCs w:val="28"/>
        </w:rPr>
      </w:pPr>
      <w:r w:rsidRPr="006224F8">
        <w:rPr>
          <w:sz w:val="28"/>
          <w:szCs w:val="28"/>
        </w:rPr>
        <w:t>Скрипник И.С. Театр теней. –</w:t>
      </w:r>
      <w:r>
        <w:rPr>
          <w:sz w:val="28"/>
          <w:szCs w:val="28"/>
        </w:rPr>
        <w:t xml:space="preserve"> М.: АСТ; Донецк: Сталкер, 2005</w:t>
      </w:r>
    </w:p>
    <w:p w:rsidR="008D7424" w:rsidRP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6224F8">
        <w:rPr>
          <w:rFonts w:ascii="Times New Roman" w:eastAsiaTheme="minorHAnsi" w:hAnsi="Times New Roman"/>
          <w:sz w:val="28"/>
          <w:szCs w:val="28"/>
        </w:rPr>
        <w:t xml:space="preserve">Скурат Г.К. Детский психологический театр: развивающая </w:t>
      </w:r>
      <w:r>
        <w:rPr>
          <w:rFonts w:ascii="Times New Roman" w:eastAsiaTheme="minorHAnsi" w:hAnsi="Times New Roman"/>
          <w:sz w:val="28"/>
          <w:szCs w:val="28"/>
        </w:rPr>
        <w:t xml:space="preserve">работа с детьми и подростками.  </w:t>
      </w:r>
      <w:r w:rsidR="004F66E0">
        <w:rPr>
          <w:rFonts w:ascii="Times New Roman" w:eastAsiaTheme="minorHAnsi" w:hAnsi="Times New Roman"/>
          <w:sz w:val="28"/>
          <w:szCs w:val="28"/>
        </w:rPr>
        <w:t xml:space="preserve">- </w:t>
      </w:r>
      <w:r>
        <w:rPr>
          <w:rFonts w:ascii="Times New Roman" w:eastAsiaTheme="minorHAnsi" w:hAnsi="Times New Roman"/>
          <w:sz w:val="28"/>
          <w:szCs w:val="28"/>
        </w:rPr>
        <w:t>СПб, Речь, 2007</w:t>
      </w:r>
    </w:p>
    <w:p w:rsidR="009F1CDF" w:rsidRDefault="009F1CDF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Станиславский К.С. Работа актёра над собой. – М., «Искусство», 1954-1961</w:t>
      </w:r>
    </w:p>
    <w:p w:rsidR="008D7424" w:rsidRDefault="008D7424" w:rsidP="009D6443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Стреллер Д. Театр для людей.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 «Радуга», 1984</w:t>
      </w:r>
    </w:p>
    <w:p w:rsidR="008D7424" w:rsidRP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6224F8">
        <w:rPr>
          <w:rFonts w:ascii="Times New Roman" w:eastAsiaTheme="minorHAnsi" w:hAnsi="Times New Roman"/>
          <w:sz w:val="28"/>
          <w:szCs w:val="28"/>
        </w:rPr>
        <w:t xml:space="preserve">Субботина Л.Ю. Детские фантазии: Развитие воображения у детей. </w:t>
      </w:r>
      <w:r w:rsidR="004F66E0">
        <w:rPr>
          <w:rFonts w:ascii="Times New Roman" w:eastAsiaTheme="minorHAnsi" w:hAnsi="Times New Roman"/>
          <w:sz w:val="28"/>
          <w:szCs w:val="28"/>
        </w:rPr>
        <w:t>– Екатеринбург,</w:t>
      </w:r>
      <w:r>
        <w:rPr>
          <w:rFonts w:ascii="Times New Roman" w:eastAsiaTheme="minorHAnsi" w:hAnsi="Times New Roman"/>
          <w:sz w:val="28"/>
          <w:szCs w:val="28"/>
        </w:rPr>
        <w:t xml:space="preserve"> У-Фактория, 2006</w:t>
      </w:r>
      <w:r w:rsidRPr="006224F8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6224F8">
        <w:rPr>
          <w:rFonts w:ascii="Times New Roman" w:eastAsiaTheme="minorHAnsi" w:hAnsi="Times New Roman"/>
          <w:sz w:val="28"/>
          <w:szCs w:val="28"/>
        </w:rPr>
        <w:t>Сценическая акробатика в физическом</w:t>
      </w:r>
      <w:r>
        <w:rPr>
          <w:rFonts w:ascii="Times New Roman" w:eastAsiaTheme="minorHAnsi" w:hAnsi="Times New Roman"/>
          <w:sz w:val="28"/>
          <w:szCs w:val="28"/>
        </w:rPr>
        <w:t xml:space="preserve"> тренинге актера по методике А.Дрознина. </w:t>
      </w:r>
      <w:r w:rsidR="004F66E0">
        <w:rPr>
          <w:rFonts w:ascii="Times New Roman" w:eastAsiaTheme="minorHAnsi" w:hAnsi="Times New Roman"/>
          <w:sz w:val="28"/>
          <w:szCs w:val="28"/>
        </w:rPr>
        <w:t xml:space="preserve">- </w:t>
      </w:r>
      <w:r>
        <w:rPr>
          <w:rFonts w:ascii="Times New Roman" w:eastAsiaTheme="minorHAnsi" w:hAnsi="Times New Roman"/>
          <w:sz w:val="28"/>
          <w:szCs w:val="28"/>
        </w:rPr>
        <w:t>М.,</w:t>
      </w:r>
      <w:r w:rsidRPr="006224F8">
        <w:rPr>
          <w:rFonts w:ascii="Times New Roman" w:eastAsiaTheme="minorHAnsi" w:hAnsi="Times New Roman"/>
          <w:sz w:val="28"/>
          <w:szCs w:val="28"/>
        </w:rPr>
        <w:t xml:space="preserve"> ВЦХТ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4F66E0">
        <w:rPr>
          <w:rFonts w:ascii="Times New Roman" w:eastAsiaTheme="minorHAnsi" w:hAnsi="Times New Roman"/>
          <w:sz w:val="28"/>
          <w:szCs w:val="28"/>
        </w:rPr>
        <w:t>(«</w:t>
      </w:r>
      <w:r>
        <w:rPr>
          <w:rFonts w:ascii="Times New Roman" w:eastAsiaTheme="minorHAnsi" w:hAnsi="Times New Roman"/>
          <w:sz w:val="28"/>
          <w:szCs w:val="28"/>
        </w:rPr>
        <w:t>Я вхожу в мир искусств»), 2005</w:t>
      </w:r>
    </w:p>
    <w:p w:rsidR="008D7424" w:rsidRPr="006224F8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Театр: практические занятия в детском театральном коллективе</w:t>
      </w:r>
      <w:r>
        <w:rPr>
          <w:rFonts w:ascii="Times New Roman" w:hAnsi="Times New Roman"/>
          <w:sz w:val="28"/>
          <w:szCs w:val="28"/>
        </w:rPr>
        <w:t>.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Pr="006224F8">
        <w:rPr>
          <w:rFonts w:ascii="Times New Roman" w:hAnsi="Times New Roman"/>
          <w:sz w:val="28"/>
          <w:szCs w:val="28"/>
        </w:rPr>
        <w:t>М., «Я вхожу в мир искусства», 2001</w:t>
      </w:r>
    </w:p>
    <w:p w:rsidR="004F66E0" w:rsidRDefault="008D7424" w:rsidP="004F66E0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Театр, где играют дети (учебно-методическое пособие для руководителей детских театральных коллектив) под редакцией А.Б.Никитиной</w:t>
      </w:r>
      <w:r>
        <w:rPr>
          <w:rFonts w:ascii="Times New Roman" w:hAnsi="Times New Roman"/>
          <w:sz w:val="28"/>
          <w:szCs w:val="28"/>
        </w:rPr>
        <w:t>.</w:t>
      </w:r>
      <w:r w:rsidRPr="006224F8">
        <w:rPr>
          <w:rFonts w:ascii="Times New Roman" w:hAnsi="Times New Roman"/>
          <w:sz w:val="28"/>
          <w:szCs w:val="28"/>
        </w:rPr>
        <w:t xml:space="preserve"> </w:t>
      </w:r>
      <w:r w:rsidR="004F66E0">
        <w:rPr>
          <w:rFonts w:ascii="Times New Roman" w:hAnsi="Times New Roman"/>
          <w:sz w:val="28"/>
          <w:szCs w:val="28"/>
        </w:rPr>
        <w:t xml:space="preserve">– М., </w:t>
      </w:r>
      <w:r w:rsidR="004F66E0" w:rsidRPr="006224F8">
        <w:rPr>
          <w:rFonts w:ascii="Times New Roman" w:hAnsi="Times New Roman"/>
          <w:sz w:val="28"/>
          <w:szCs w:val="28"/>
        </w:rPr>
        <w:t>Г</w:t>
      </w:r>
      <w:r w:rsidR="004F66E0">
        <w:rPr>
          <w:rFonts w:ascii="Times New Roman" w:hAnsi="Times New Roman"/>
          <w:sz w:val="28"/>
          <w:szCs w:val="28"/>
        </w:rPr>
        <w:t>уманит. изд. центр ВЛАДОС, 2001</w:t>
      </w:r>
      <w:r w:rsidR="004F66E0" w:rsidRPr="006224F8">
        <w:rPr>
          <w:rFonts w:ascii="Times New Roman" w:hAnsi="Times New Roman"/>
          <w:sz w:val="28"/>
          <w:szCs w:val="28"/>
        </w:rPr>
        <w:t xml:space="preserve"> </w:t>
      </w:r>
    </w:p>
    <w:p w:rsidR="008D7424" w:rsidRPr="004F66E0" w:rsidRDefault="008D7424" w:rsidP="004F66E0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F66E0">
        <w:rPr>
          <w:rFonts w:ascii="Times New Roman" w:hAnsi="Times New Roman"/>
          <w:sz w:val="28"/>
          <w:szCs w:val="28"/>
        </w:rPr>
        <w:t>Ткачева Е.М. Пьесы. - М., ВЦХТ (“Репертуар для детских и юношеских театров”), 2008</w:t>
      </w:r>
    </w:p>
    <w:p w:rsid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Чехов М. Об искусстве актера</w:t>
      </w:r>
      <w:r>
        <w:rPr>
          <w:rFonts w:ascii="Times New Roman" w:hAnsi="Times New Roman"/>
          <w:sz w:val="28"/>
          <w:szCs w:val="28"/>
        </w:rPr>
        <w:t xml:space="preserve">. </w:t>
      </w:r>
      <w:r w:rsidR="004F66E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.2.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М., «Искусство»,</w:t>
      </w:r>
      <w:r w:rsidRPr="006224F8">
        <w:rPr>
          <w:rFonts w:ascii="Times New Roman" w:hAnsi="Times New Roman"/>
          <w:sz w:val="28"/>
          <w:szCs w:val="28"/>
        </w:rPr>
        <w:t xml:space="preserve"> 1995</w:t>
      </w:r>
    </w:p>
    <w:p w:rsidR="008D7424" w:rsidRP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Чурилова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24F8">
        <w:rPr>
          <w:rFonts w:ascii="Times New Roman" w:hAnsi="Times New Roman"/>
          <w:sz w:val="28"/>
          <w:szCs w:val="28"/>
        </w:rPr>
        <w:t>Э.Г. Методика и организация т</w:t>
      </w:r>
      <w:r>
        <w:rPr>
          <w:rFonts w:ascii="Times New Roman" w:hAnsi="Times New Roman"/>
          <w:sz w:val="28"/>
          <w:szCs w:val="28"/>
        </w:rPr>
        <w:t xml:space="preserve">еатрализованной деятельности М., «Владос» 2004 </w:t>
      </w:r>
    </w:p>
    <w:p w:rsidR="009F1CDF" w:rsidRPr="008D7424" w:rsidRDefault="009F1CDF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Шихматов</w:t>
      </w:r>
      <w:r w:rsidR="009D6443">
        <w:rPr>
          <w:rFonts w:ascii="Times New Roman" w:hAnsi="Times New Roman"/>
          <w:sz w:val="28"/>
          <w:szCs w:val="28"/>
        </w:rPr>
        <w:t xml:space="preserve"> Л.</w:t>
      </w:r>
      <w:r w:rsidRPr="006224F8">
        <w:rPr>
          <w:rFonts w:ascii="Times New Roman" w:hAnsi="Times New Roman"/>
          <w:sz w:val="28"/>
          <w:szCs w:val="28"/>
        </w:rPr>
        <w:t xml:space="preserve"> Сценические</w:t>
      </w:r>
      <w:r w:rsidR="009D6443">
        <w:rPr>
          <w:rFonts w:ascii="Times New Roman" w:hAnsi="Times New Roman"/>
          <w:sz w:val="28"/>
          <w:szCs w:val="28"/>
        </w:rPr>
        <w:t xml:space="preserve"> Этюды</w:t>
      </w:r>
      <w:r w:rsidR="004F66E0">
        <w:rPr>
          <w:rFonts w:ascii="Times New Roman" w:hAnsi="Times New Roman"/>
          <w:sz w:val="28"/>
          <w:szCs w:val="28"/>
        </w:rPr>
        <w:t>. -  М.,</w:t>
      </w:r>
      <w:r w:rsidR="009D6443">
        <w:rPr>
          <w:rFonts w:ascii="Times New Roman" w:hAnsi="Times New Roman"/>
          <w:sz w:val="28"/>
          <w:szCs w:val="28"/>
        </w:rPr>
        <w:t xml:space="preserve"> «Просвещение» 1971</w:t>
      </w:r>
    </w:p>
    <w:p w:rsidR="009F1CDF" w:rsidRDefault="009F1CDF" w:rsidP="006224F8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Школа творчества: Авторские программы эстетического воспитан</w:t>
      </w:r>
      <w:r w:rsidR="007B38B1">
        <w:rPr>
          <w:rFonts w:ascii="Times New Roman" w:hAnsi="Times New Roman"/>
          <w:sz w:val="28"/>
          <w:szCs w:val="28"/>
        </w:rPr>
        <w:t xml:space="preserve">ия детей средствами театра.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="009D6443">
        <w:rPr>
          <w:rFonts w:ascii="Times New Roman" w:hAnsi="Times New Roman"/>
          <w:sz w:val="28"/>
          <w:szCs w:val="28"/>
        </w:rPr>
        <w:t>М., ВЦХТ</w:t>
      </w:r>
      <w:r w:rsidR="007B38B1">
        <w:rPr>
          <w:rFonts w:ascii="Times New Roman" w:hAnsi="Times New Roman"/>
          <w:sz w:val="28"/>
          <w:szCs w:val="28"/>
        </w:rPr>
        <w:t>,</w:t>
      </w:r>
      <w:r w:rsidR="009D6443">
        <w:rPr>
          <w:rFonts w:ascii="Times New Roman" w:hAnsi="Times New Roman"/>
          <w:sz w:val="28"/>
          <w:szCs w:val="28"/>
        </w:rPr>
        <w:t xml:space="preserve"> 1998</w:t>
      </w:r>
    </w:p>
    <w:p w:rsidR="008D7424" w:rsidRPr="008D7424" w:rsidRDefault="008D7424" w:rsidP="008D7424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Энциклопедия для детей. Искусство. Музыка. Теат</w:t>
      </w:r>
      <w:r>
        <w:rPr>
          <w:rFonts w:ascii="Times New Roman" w:hAnsi="Times New Roman"/>
          <w:sz w:val="28"/>
          <w:szCs w:val="28"/>
        </w:rPr>
        <w:t xml:space="preserve">р. Кино. </w:t>
      </w:r>
      <w:r w:rsidR="004F66E0">
        <w:rPr>
          <w:rFonts w:ascii="Times New Roman" w:hAnsi="Times New Roman"/>
          <w:sz w:val="28"/>
          <w:szCs w:val="28"/>
        </w:rPr>
        <w:t>– М.</w:t>
      </w:r>
      <w:r>
        <w:rPr>
          <w:rFonts w:ascii="Times New Roman" w:hAnsi="Times New Roman"/>
          <w:sz w:val="28"/>
          <w:szCs w:val="28"/>
        </w:rPr>
        <w:t>, «Аванта», 2003</w:t>
      </w:r>
    </w:p>
    <w:p w:rsidR="009F1CDF" w:rsidRDefault="009F1CDF" w:rsidP="004F66E0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224F8">
        <w:rPr>
          <w:rFonts w:ascii="Times New Roman" w:hAnsi="Times New Roman"/>
          <w:sz w:val="28"/>
          <w:szCs w:val="28"/>
        </w:rPr>
        <w:t>Янсюкевич В.И. Репертуар для школьного т</w:t>
      </w:r>
      <w:r w:rsidR="009D6443">
        <w:rPr>
          <w:rFonts w:ascii="Times New Roman" w:hAnsi="Times New Roman"/>
          <w:sz w:val="28"/>
          <w:szCs w:val="28"/>
        </w:rPr>
        <w:t xml:space="preserve">еатра: Пособие для педагогов. </w:t>
      </w:r>
      <w:r w:rsidR="004F66E0">
        <w:rPr>
          <w:rFonts w:ascii="Times New Roman" w:hAnsi="Times New Roman"/>
          <w:sz w:val="28"/>
          <w:szCs w:val="28"/>
        </w:rPr>
        <w:t xml:space="preserve">- </w:t>
      </w:r>
      <w:r w:rsidR="009D6443">
        <w:rPr>
          <w:rFonts w:ascii="Times New Roman" w:hAnsi="Times New Roman"/>
          <w:sz w:val="28"/>
          <w:szCs w:val="28"/>
        </w:rPr>
        <w:t>М.,</w:t>
      </w:r>
      <w:r w:rsidRPr="006224F8">
        <w:rPr>
          <w:rFonts w:ascii="Times New Roman" w:hAnsi="Times New Roman"/>
          <w:sz w:val="28"/>
          <w:szCs w:val="28"/>
        </w:rPr>
        <w:t xml:space="preserve"> Г</w:t>
      </w:r>
      <w:r w:rsidR="009D6443">
        <w:rPr>
          <w:rFonts w:ascii="Times New Roman" w:hAnsi="Times New Roman"/>
          <w:sz w:val="28"/>
          <w:szCs w:val="28"/>
        </w:rPr>
        <w:t>уманит. изд. центр ВЛАДОС, 2001</w:t>
      </w:r>
      <w:r w:rsidRPr="006224F8">
        <w:rPr>
          <w:rFonts w:ascii="Times New Roman" w:hAnsi="Times New Roman"/>
          <w:sz w:val="28"/>
          <w:szCs w:val="28"/>
        </w:rPr>
        <w:t xml:space="preserve"> </w:t>
      </w:r>
    </w:p>
    <w:p w:rsidR="006C6F33" w:rsidRPr="004F66E0" w:rsidRDefault="006C6F33" w:rsidP="004F66E0">
      <w:pPr>
        <w:pStyle w:val="a6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9F1CDF" w:rsidRPr="008D7424" w:rsidRDefault="009F1CDF" w:rsidP="008D7424">
      <w:pPr>
        <w:pStyle w:val="a6"/>
        <w:spacing w:after="0" w:line="36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8D7424">
        <w:rPr>
          <w:rFonts w:ascii="Times New Roman" w:eastAsiaTheme="minorHAnsi" w:hAnsi="Times New Roman"/>
          <w:b/>
          <w:i/>
          <w:sz w:val="28"/>
          <w:szCs w:val="28"/>
        </w:rPr>
        <w:lastRenderedPageBreak/>
        <w:t>Список рекомендуемых Интернет-ресурсов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i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 xml:space="preserve">Актерское мастерство. – Режим доступа: </w:t>
      </w:r>
      <w:hyperlink r:id="rId16" w:history="1">
        <w:r w:rsidRPr="008D7424">
          <w:rPr>
            <w:rStyle w:val="a9"/>
            <w:rFonts w:ascii="Times New Roman" w:hAnsi="Times New Roman"/>
            <w:sz w:val="28"/>
            <w:szCs w:val="28"/>
          </w:rPr>
          <w:t>http://acterprofi.ru</w:t>
        </w:r>
      </w:hyperlink>
      <w:r w:rsidRPr="008D7424">
        <w:rPr>
          <w:rFonts w:ascii="Times New Roman" w:hAnsi="Times New Roman"/>
          <w:sz w:val="28"/>
          <w:szCs w:val="28"/>
        </w:rPr>
        <w:t>.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 xml:space="preserve">Каталог: Театр и театральное искусство. – Режим доступа: </w:t>
      </w:r>
      <w:hyperlink r:id="rId17" w:history="1">
        <w:r w:rsidRPr="008D7424">
          <w:rPr>
            <w:rStyle w:val="a9"/>
            <w:rFonts w:ascii="Times New Roman" w:hAnsi="Times New Roman"/>
            <w:sz w:val="28"/>
            <w:szCs w:val="28"/>
          </w:rPr>
          <w:t>http://www.art-world-theatre.ru</w:t>
        </w:r>
      </w:hyperlink>
      <w:r w:rsidRPr="008D7424">
        <w:rPr>
          <w:rFonts w:ascii="Times New Roman" w:hAnsi="Times New Roman"/>
          <w:sz w:val="28"/>
          <w:szCs w:val="28"/>
        </w:rPr>
        <w:t>.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>Театральная библиотека: пьесы, книги, статьи, драматургия. – Режим доступа  http://biblioteka.teatr-obraz.ru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>Хрестоматия актёра. – Режим доступа: http://jonder.ru/hrestomat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8D7424">
        <w:rPr>
          <w:rFonts w:ascii="Times New Roman" w:hAnsi="Times New Roman"/>
          <w:color w:val="000000" w:themeColor="text1"/>
          <w:sz w:val="28"/>
          <w:szCs w:val="28"/>
        </w:rPr>
        <w:t>В. П. Шильгави. Начнём с игры. 01. Мы будем играть</w:t>
      </w:r>
      <w:r w:rsidR="005B7714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8D74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18" w:history="1">
        <w:r w:rsidRPr="008D7424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http://dramateshka.ru/index.php/education/4032-v-p-shiljgavi-nachnyom-s-igrih-01-mih-budem-igratj</w:t>
        </w:r>
      </w:hyperlink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8D7424">
        <w:rPr>
          <w:rFonts w:ascii="Times New Roman" w:hAnsi="Times New Roman"/>
          <w:color w:val="000000" w:themeColor="text1"/>
          <w:sz w:val="28"/>
          <w:szCs w:val="28"/>
        </w:rPr>
        <w:t xml:space="preserve">"Лукошко сказок" - сказки для детей. </w:t>
      </w:r>
      <w:hyperlink r:id="rId19" w:history="1">
        <w:r w:rsidRPr="008D7424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www.lukoshko.net</w:t>
        </w:r>
      </w:hyperlink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>Большая библиотека для мам и детей. Забавные истории, загадки. www.kid.ru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>Детская литература и детские книги в бесплатной электронно</w:t>
      </w:r>
      <w:r w:rsidR="005B7714">
        <w:rPr>
          <w:rFonts w:ascii="Times New Roman" w:hAnsi="Times New Roman"/>
          <w:sz w:val="28"/>
          <w:szCs w:val="28"/>
        </w:rPr>
        <w:t xml:space="preserve">й библиотеке детской литературы. </w:t>
      </w:r>
      <w:r w:rsidRPr="008D7424">
        <w:rPr>
          <w:rFonts w:ascii="Times New Roman" w:hAnsi="Times New Roman"/>
          <w:sz w:val="28"/>
          <w:szCs w:val="28"/>
        </w:rPr>
        <w:t>www.kidsbook.ru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8D7424">
        <w:rPr>
          <w:rFonts w:ascii="Times New Roman" w:hAnsi="Times New Roman"/>
          <w:color w:val="000000" w:themeColor="text1"/>
          <w:sz w:val="28"/>
          <w:szCs w:val="28"/>
        </w:rPr>
        <w:t>Театральная библиотека Сергея Ефимова</w:t>
      </w:r>
      <w:r w:rsidR="005B7714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8D742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hyperlink r:id="rId20" w:history="1">
        <w:r w:rsidRPr="008D7424">
          <w:rPr>
            <w:rStyle w:val="a9"/>
            <w:rFonts w:ascii="Times New Roman" w:hAnsi="Times New Roman"/>
            <w:color w:val="000000" w:themeColor="text1"/>
            <w:sz w:val="28"/>
            <w:szCs w:val="28"/>
          </w:rPr>
          <w:t>http://www.theatre-library.ru/authors/p/panchev</w:t>
        </w:r>
      </w:hyperlink>
    </w:p>
    <w:p w:rsidR="009F1CDF" w:rsidRPr="008D7424" w:rsidRDefault="009F1CDF" w:rsidP="008D7424">
      <w:pPr>
        <w:pStyle w:val="a6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8D7424">
        <w:rPr>
          <w:rFonts w:ascii="Times New Roman" w:hAnsi="Times New Roman"/>
          <w:sz w:val="28"/>
          <w:szCs w:val="28"/>
        </w:rPr>
        <w:t>Библиотека Машкова, раздел «Литература для детей»</w:t>
      </w:r>
      <w:r w:rsidR="005B7714">
        <w:rPr>
          <w:rFonts w:ascii="Times New Roman" w:hAnsi="Times New Roman"/>
          <w:sz w:val="28"/>
          <w:szCs w:val="28"/>
        </w:rPr>
        <w:t>.</w:t>
      </w:r>
      <w:r w:rsidRPr="008D7424">
        <w:rPr>
          <w:rFonts w:ascii="Times New Roman" w:hAnsi="Times New Roman"/>
          <w:sz w:val="28"/>
          <w:szCs w:val="28"/>
        </w:rPr>
        <w:t xml:space="preserve"> http://lib.ru/</w:t>
      </w:r>
    </w:p>
    <w:p w:rsidR="009F1CDF" w:rsidRPr="008D7424" w:rsidRDefault="009F1CDF" w:rsidP="008D742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sectPr w:rsidR="009F1CDF" w:rsidRPr="008D7424" w:rsidSect="00D7312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B59" w:rsidRDefault="00A67B59">
      <w:r>
        <w:separator/>
      </w:r>
    </w:p>
  </w:endnote>
  <w:endnote w:type="continuationSeparator" w:id="0">
    <w:p w:rsidR="00A67B59" w:rsidRDefault="00A67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ヒラギノ角ゴ Pro W3">
    <w:charset w:val="CC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eza Pro">
    <w:charset w:val="CC"/>
    <w:family w:val="auto"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10F" w:rsidRDefault="003B7E36" w:rsidP="007F15A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9310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9310F" w:rsidRDefault="00C9310F" w:rsidP="007F15A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11826"/>
      <w:docPartObj>
        <w:docPartGallery w:val="Page Numbers (Bottom of Page)"/>
        <w:docPartUnique/>
      </w:docPartObj>
    </w:sdtPr>
    <w:sdtEndPr/>
    <w:sdtContent>
      <w:p w:rsidR="00344589" w:rsidRDefault="00A67B59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529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9310F" w:rsidRDefault="00C9310F" w:rsidP="007F15A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B59" w:rsidRDefault="00A67B59">
      <w:r>
        <w:separator/>
      </w:r>
    </w:p>
  </w:footnote>
  <w:footnote w:type="continuationSeparator" w:id="0">
    <w:p w:rsidR="00A67B59" w:rsidRDefault="00A67B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eastAsia="Helvetica"/>
        <w:b/>
        <w:i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</w:lvl>
  </w:abstractNum>
  <w:abstractNum w:abstractNumId="1">
    <w:nsid w:val="0000000C"/>
    <w:multiLevelType w:val="multilevel"/>
    <w:tmpl w:val="0000000C"/>
    <w:name w:val="WW8Num15"/>
    <w:lvl w:ilvl="0">
      <w:start w:val="1"/>
      <w:numFmt w:val="bullet"/>
      <w:lvlText w:val=""/>
      <w:lvlJc w:val="left"/>
      <w:pPr>
        <w:tabs>
          <w:tab w:val="num" w:pos="706"/>
        </w:tabs>
        <w:ind w:left="706" w:hanging="360"/>
      </w:pPr>
      <w:rPr>
        <w:rFonts w:ascii="Symbol" w:hAnsi="Symbol" w:cs="Wingdings"/>
      </w:rPr>
    </w:lvl>
    <w:lvl w:ilvl="1">
      <w:start w:val="1"/>
      <w:numFmt w:val="bullet"/>
      <w:lvlText w:val="◦"/>
      <w:lvlJc w:val="left"/>
      <w:pPr>
        <w:tabs>
          <w:tab w:val="num" w:pos="1066"/>
        </w:tabs>
        <w:ind w:left="1066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26"/>
        </w:tabs>
        <w:ind w:left="1426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786"/>
        </w:tabs>
        <w:ind w:left="1786" w:hanging="360"/>
      </w:pPr>
      <w:rPr>
        <w:rFonts w:ascii="Symbol" w:hAnsi="Symbol" w:cs="Wingdings"/>
      </w:rPr>
    </w:lvl>
    <w:lvl w:ilvl="4">
      <w:start w:val="1"/>
      <w:numFmt w:val="bullet"/>
      <w:lvlText w:val="◦"/>
      <w:lvlJc w:val="left"/>
      <w:pPr>
        <w:tabs>
          <w:tab w:val="num" w:pos="2146"/>
        </w:tabs>
        <w:ind w:left="2146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06"/>
        </w:tabs>
        <w:ind w:left="2506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66"/>
        </w:tabs>
        <w:ind w:left="2866" w:hanging="360"/>
      </w:pPr>
      <w:rPr>
        <w:rFonts w:ascii="Symbol" w:hAnsi="Symbol" w:cs="Wingdings"/>
      </w:rPr>
    </w:lvl>
    <w:lvl w:ilvl="7">
      <w:start w:val="1"/>
      <w:numFmt w:val="bullet"/>
      <w:lvlText w:val="◦"/>
      <w:lvlJc w:val="left"/>
      <w:pPr>
        <w:tabs>
          <w:tab w:val="num" w:pos="3226"/>
        </w:tabs>
        <w:ind w:left="3226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586"/>
        </w:tabs>
        <w:ind w:left="3586" w:hanging="360"/>
      </w:pPr>
      <w:rPr>
        <w:rFonts w:ascii="OpenSymbol" w:hAnsi="OpenSymbol" w:cs="Courier New"/>
      </w:rPr>
    </w:lvl>
  </w:abstractNum>
  <w:abstractNum w:abstractNumId="2">
    <w:nsid w:val="00000014"/>
    <w:multiLevelType w:val="multilevel"/>
    <w:tmpl w:val="00000014"/>
    <w:name w:val="WWNum2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1FB30C4"/>
    <w:multiLevelType w:val="hybridMultilevel"/>
    <w:tmpl w:val="064C0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2509D8"/>
    <w:multiLevelType w:val="hybridMultilevel"/>
    <w:tmpl w:val="CB3AE8F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0ADB17AD"/>
    <w:multiLevelType w:val="hybridMultilevel"/>
    <w:tmpl w:val="EF287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D04EB"/>
    <w:multiLevelType w:val="hybridMultilevel"/>
    <w:tmpl w:val="BDF4A8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537952"/>
    <w:multiLevelType w:val="hybridMultilevel"/>
    <w:tmpl w:val="438E1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CC5AC2"/>
    <w:multiLevelType w:val="hybridMultilevel"/>
    <w:tmpl w:val="9B489394"/>
    <w:lvl w:ilvl="0" w:tplc="26DC4F82">
      <w:start w:val="22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5028630B"/>
    <w:multiLevelType w:val="hybridMultilevel"/>
    <w:tmpl w:val="8858FECA"/>
    <w:lvl w:ilvl="0" w:tplc="AC40940E">
      <w:start w:val="1"/>
      <w:numFmt w:val="decimal"/>
      <w:lvlText w:val="%1."/>
      <w:lvlJc w:val="left"/>
      <w:pPr>
        <w:ind w:left="21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51A97D7D"/>
    <w:multiLevelType w:val="hybridMultilevel"/>
    <w:tmpl w:val="8858FECA"/>
    <w:lvl w:ilvl="0" w:tplc="AC40940E">
      <w:start w:val="1"/>
      <w:numFmt w:val="decimal"/>
      <w:lvlText w:val="%1."/>
      <w:lvlJc w:val="left"/>
      <w:pPr>
        <w:ind w:left="21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>
    <w:nsid w:val="5800494B"/>
    <w:multiLevelType w:val="hybridMultilevel"/>
    <w:tmpl w:val="ED4C1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6709BB"/>
    <w:multiLevelType w:val="hybridMultilevel"/>
    <w:tmpl w:val="E0187AE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5ACD327D"/>
    <w:multiLevelType w:val="hybridMultilevel"/>
    <w:tmpl w:val="7360A87E"/>
    <w:lvl w:ilvl="0" w:tplc="A1DE51A4">
      <w:start w:val="3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01E28BC"/>
    <w:multiLevelType w:val="hybridMultilevel"/>
    <w:tmpl w:val="D7209124"/>
    <w:lvl w:ilvl="0" w:tplc="2BA26396">
      <w:start w:val="3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>
    <w:nsid w:val="783C6AB3"/>
    <w:multiLevelType w:val="hybridMultilevel"/>
    <w:tmpl w:val="E90624F8"/>
    <w:lvl w:ilvl="0" w:tplc="5FBC43A8">
      <w:start w:val="3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C2D25C0"/>
    <w:multiLevelType w:val="hybridMultilevel"/>
    <w:tmpl w:val="1F4AA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ED27BB"/>
    <w:multiLevelType w:val="hybridMultilevel"/>
    <w:tmpl w:val="B89CAB46"/>
    <w:lvl w:ilvl="0" w:tplc="0419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2"/>
  </w:num>
  <w:num w:numId="4">
    <w:abstractNumId w:val="4"/>
  </w:num>
  <w:num w:numId="5">
    <w:abstractNumId w:val="8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4"/>
  </w:num>
  <w:num w:numId="9">
    <w:abstractNumId w:val="10"/>
  </w:num>
  <w:num w:numId="10">
    <w:abstractNumId w:val="17"/>
  </w:num>
  <w:num w:numId="11">
    <w:abstractNumId w:val="5"/>
  </w:num>
  <w:num w:numId="12">
    <w:abstractNumId w:val="3"/>
  </w:num>
  <w:num w:numId="13">
    <w:abstractNumId w:val="11"/>
  </w:num>
  <w:num w:numId="14">
    <w:abstractNumId w:val="13"/>
  </w:num>
  <w:num w:numId="15">
    <w:abstractNumId w:val="15"/>
  </w:num>
  <w:num w:numId="16">
    <w:abstractNumId w:val="7"/>
  </w:num>
  <w:num w:numId="1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15AD"/>
    <w:rsid w:val="00000C53"/>
    <w:rsid w:val="00000F2E"/>
    <w:rsid w:val="00007FE0"/>
    <w:rsid w:val="0001653D"/>
    <w:rsid w:val="00016C08"/>
    <w:rsid w:val="000217FC"/>
    <w:rsid w:val="00041634"/>
    <w:rsid w:val="00044911"/>
    <w:rsid w:val="00044FC1"/>
    <w:rsid w:val="000504D9"/>
    <w:rsid w:val="00052231"/>
    <w:rsid w:val="00060F46"/>
    <w:rsid w:val="0006454E"/>
    <w:rsid w:val="00065339"/>
    <w:rsid w:val="00076B90"/>
    <w:rsid w:val="00080F31"/>
    <w:rsid w:val="0008124D"/>
    <w:rsid w:val="00081EF5"/>
    <w:rsid w:val="000C105B"/>
    <w:rsid w:val="000C28B4"/>
    <w:rsid w:val="000D50F8"/>
    <w:rsid w:val="000D6FC2"/>
    <w:rsid w:val="000D7097"/>
    <w:rsid w:val="000E5DF5"/>
    <w:rsid w:val="000F05B2"/>
    <w:rsid w:val="00103E4E"/>
    <w:rsid w:val="00104BAD"/>
    <w:rsid w:val="0012190E"/>
    <w:rsid w:val="0013178F"/>
    <w:rsid w:val="00137034"/>
    <w:rsid w:val="00137ED5"/>
    <w:rsid w:val="00140DEA"/>
    <w:rsid w:val="0014128A"/>
    <w:rsid w:val="001524D6"/>
    <w:rsid w:val="00154911"/>
    <w:rsid w:val="001563FF"/>
    <w:rsid w:val="00161416"/>
    <w:rsid w:val="00170B5B"/>
    <w:rsid w:val="00181277"/>
    <w:rsid w:val="00185312"/>
    <w:rsid w:val="001877F0"/>
    <w:rsid w:val="001879B7"/>
    <w:rsid w:val="001954D2"/>
    <w:rsid w:val="001959E4"/>
    <w:rsid w:val="00197198"/>
    <w:rsid w:val="001A0A82"/>
    <w:rsid w:val="001B1B91"/>
    <w:rsid w:val="001B4457"/>
    <w:rsid w:val="001B5611"/>
    <w:rsid w:val="001B7520"/>
    <w:rsid w:val="001C08B0"/>
    <w:rsid w:val="001C22B4"/>
    <w:rsid w:val="001C3F7E"/>
    <w:rsid w:val="001D085F"/>
    <w:rsid w:val="001E0B41"/>
    <w:rsid w:val="001E5144"/>
    <w:rsid w:val="001F4A95"/>
    <w:rsid w:val="001F4AD5"/>
    <w:rsid w:val="002058C7"/>
    <w:rsid w:val="00217F13"/>
    <w:rsid w:val="00217F55"/>
    <w:rsid w:val="002262D1"/>
    <w:rsid w:val="00226A28"/>
    <w:rsid w:val="002301A7"/>
    <w:rsid w:val="00240939"/>
    <w:rsid w:val="00242194"/>
    <w:rsid w:val="00242B1F"/>
    <w:rsid w:val="00244487"/>
    <w:rsid w:val="00253E36"/>
    <w:rsid w:val="00256668"/>
    <w:rsid w:val="002649EC"/>
    <w:rsid w:val="00273F26"/>
    <w:rsid w:val="00280780"/>
    <w:rsid w:val="0028432A"/>
    <w:rsid w:val="00292704"/>
    <w:rsid w:val="00294FE5"/>
    <w:rsid w:val="002B1C35"/>
    <w:rsid w:val="002B708D"/>
    <w:rsid w:val="002B7994"/>
    <w:rsid w:val="002C65CE"/>
    <w:rsid w:val="002D0D4D"/>
    <w:rsid w:val="002D126D"/>
    <w:rsid w:val="002D5198"/>
    <w:rsid w:val="002D5247"/>
    <w:rsid w:val="002D5A32"/>
    <w:rsid w:val="002E4205"/>
    <w:rsid w:val="002F19A5"/>
    <w:rsid w:val="002F5390"/>
    <w:rsid w:val="00315184"/>
    <w:rsid w:val="00315369"/>
    <w:rsid w:val="003215A4"/>
    <w:rsid w:val="003225C3"/>
    <w:rsid w:val="00322B1F"/>
    <w:rsid w:val="00322C9C"/>
    <w:rsid w:val="003257AB"/>
    <w:rsid w:val="0033265E"/>
    <w:rsid w:val="00343C9D"/>
    <w:rsid w:val="00344589"/>
    <w:rsid w:val="003469E1"/>
    <w:rsid w:val="003532AC"/>
    <w:rsid w:val="003550CB"/>
    <w:rsid w:val="00355826"/>
    <w:rsid w:val="003562D1"/>
    <w:rsid w:val="0036367A"/>
    <w:rsid w:val="00366292"/>
    <w:rsid w:val="0037263F"/>
    <w:rsid w:val="00375EA7"/>
    <w:rsid w:val="003760A5"/>
    <w:rsid w:val="00376DAF"/>
    <w:rsid w:val="00384E38"/>
    <w:rsid w:val="0039276F"/>
    <w:rsid w:val="003A0C80"/>
    <w:rsid w:val="003A1287"/>
    <w:rsid w:val="003A2CFE"/>
    <w:rsid w:val="003A5E10"/>
    <w:rsid w:val="003A77A3"/>
    <w:rsid w:val="003B2328"/>
    <w:rsid w:val="003B2B4E"/>
    <w:rsid w:val="003B7E36"/>
    <w:rsid w:val="003C0E70"/>
    <w:rsid w:val="003C1C60"/>
    <w:rsid w:val="003C1D87"/>
    <w:rsid w:val="003D2099"/>
    <w:rsid w:val="003D5646"/>
    <w:rsid w:val="003E5C63"/>
    <w:rsid w:val="003E67DF"/>
    <w:rsid w:val="003F65EC"/>
    <w:rsid w:val="003F7149"/>
    <w:rsid w:val="00400BB3"/>
    <w:rsid w:val="00413C12"/>
    <w:rsid w:val="004157D4"/>
    <w:rsid w:val="004175E3"/>
    <w:rsid w:val="00417DCC"/>
    <w:rsid w:val="004212A7"/>
    <w:rsid w:val="00424A70"/>
    <w:rsid w:val="0043269C"/>
    <w:rsid w:val="00433319"/>
    <w:rsid w:val="0043548F"/>
    <w:rsid w:val="00452D27"/>
    <w:rsid w:val="0046496F"/>
    <w:rsid w:val="004828B6"/>
    <w:rsid w:val="00484DC4"/>
    <w:rsid w:val="00487DDD"/>
    <w:rsid w:val="00496E7F"/>
    <w:rsid w:val="004A3476"/>
    <w:rsid w:val="004A456D"/>
    <w:rsid w:val="004B10F4"/>
    <w:rsid w:val="004B491F"/>
    <w:rsid w:val="004B6B5A"/>
    <w:rsid w:val="004C3A56"/>
    <w:rsid w:val="004C4E13"/>
    <w:rsid w:val="004C4E78"/>
    <w:rsid w:val="004D088D"/>
    <w:rsid w:val="004D1D81"/>
    <w:rsid w:val="004D20BA"/>
    <w:rsid w:val="004D55B3"/>
    <w:rsid w:val="004E03DC"/>
    <w:rsid w:val="004F66E0"/>
    <w:rsid w:val="00520022"/>
    <w:rsid w:val="005203D1"/>
    <w:rsid w:val="00526510"/>
    <w:rsid w:val="00527AB2"/>
    <w:rsid w:val="00560649"/>
    <w:rsid w:val="0056610E"/>
    <w:rsid w:val="00570EC8"/>
    <w:rsid w:val="00571097"/>
    <w:rsid w:val="005929C4"/>
    <w:rsid w:val="005A01C5"/>
    <w:rsid w:val="005B7714"/>
    <w:rsid w:val="005C1610"/>
    <w:rsid w:val="005C5F2B"/>
    <w:rsid w:val="005C6421"/>
    <w:rsid w:val="005D143C"/>
    <w:rsid w:val="005E35FE"/>
    <w:rsid w:val="005E3CF5"/>
    <w:rsid w:val="005E4EDB"/>
    <w:rsid w:val="005E5637"/>
    <w:rsid w:val="005F0BA1"/>
    <w:rsid w:val="005F51CC"/>
    <w:rsid w:val="0060394A"/>
    <w:rsid w:val="00603CAB"/>
    <w:rsid w:val="006041AF"/>
    <w:rsid w:val="006119F6"/>
    <w:rsid w:val="00613B11"/>
    <w:rsid w:val="00615146"/>
    <w:rsid w:val="006224F8"/>
    <w:rsid w:val="006269E7"/>
    <w:rsid w:val="006378DF"/>
    <w:rsid w:val="006425EA"/>
    <w:rsid w:val="0064721E"/>
    <w:rsid w:val="0065145F"/>
    <w:rsid w:val="00655F0B"/>
    <w:rsid w:val="00660D5A"/>
    <w:rsid w:val="006774B4"/>
    <w:rsid w:val="006840A2"/>
    <w:rsid w:val="006842CE"/>
    <w:rsid w:val="00686539"/>
    <w:rsid w:val="00696FBF"/>
    <w:rsid w:val="006B3FD8"/>
    <w:rsid w:val="006B4D29"/>
    <w:rsid w:val="006C5D00"/>
    <w:rsid w:val="006C6F33"/>
    <w:rsid w:val="006D1E4D"/>
    <w:rsid w:val="006D3228"/>
    <w:rsid w:val="006D4DC3"/>
    <w:rsid w:val="006D588F"/>
    <w:rsid w:val="006E7286"/>
    <w:rsid w:val="006F2608"/>
    <w:rsid w:val="006F4CA9"/>
    <w:rsid w:val="006F4F6F"/>
    <w:rsid w:val="00704838"/>
    <w:rsid w:val="00705744"/>
    <w:rsid w:val="007064D1"/>
    <w:rsid w:val="00706879"/>
    <w:rsid w:val="00713FB6"/>
    <w:rsid w:val="00723261"/>
    <w:rsid w:val="00723ED6"/>
    <w:rsid w:val="007318C5"/>
    <w:rsid w:val="007323BF"/>
    <w:rsid w:val="00735ED9"/>
    <w:rsid w:val="007418CD"/>
    <w:rsid w:val="00743651"/>
    <w:rsid w:val="007571F1"/>
    <w:rsid w:val="00761A74"/>
    <w:rsid w:val="0076482E"/>
    <w:rsid w:val="0077117A"/>
    <w:rsid w:val="0077757B"/>
    <w:rsid w:val="00782FA9"/>
    <w:rsid w:val="00794E60"/>
    <w:rsid w:val="007A2B51"/>
    <w:rsid w:val="007A428B"/>
    <w:rsid w:val="007B0A04"/>
    <w:rsid w:val="007B38B1"/>
    <w:rsid w:val="007B7300"/>
    <w:rsid w:val="007C19A9"/>
    <w:rsid w:val="007C6410"/>
    <w:rsid w:val="007C6DE3"/>
    <w:rsid w:val="007E1EA9"/>
    <w:rsid w:val="007F15AD"/>
    <w:rsid w:val="007F36E2"/>
    <w:rsid w:val="007F4592"/>
    <w:rsid w:val="007F4707"/>
    <w:rsid w:val="007F7AD7"/>
    <w:rsid w:val="0080243E"/>
    <w:rsid w:val="00804D5F"/>
    <w:rsid w:val="00821398"/>
    <w:rsid w:val="008333A5"/>
    <w:rsid w:val="00834880"/>
    <w:rsid w:val="008375F8"/>
    <w:rsid w:val="0084550D"/>
    <w:rsid w:val="00846BB1"/>
    <w:rsid w:val="008478DA"/>
    <w:rsid w:val="00852674"/>
    <w:rsid w:val="0085475D"/>
    <w:rsid w:val="00854DCC"/>
    <w:rsid w:val="0086289A"/>
    <w:rsid w:val="008635FE"/>
    <w:rsid w:val="00863D45"/>
    <w:rsid w:val="00865C54"/>
    <w:rsid w:val="008700B1"/>
    <w:rsid w:val="00880FF5"/>
    <w:rsid w:val="00883575"/>
    <w:rsid w:val="0088507D"/>
    <w:rsid w:val="008A0F7B"/>
    <w:rsid w:val="008B22CC"/>
    <w:rsid w:val="008B69D8"/>
    <w:rsid w:val="008C18DA"/>
    <w:rsid w:val="008D3893"/>
    <w:rsid w:val="008D571C"/>
    <w:rsid w:val="008D644F"/>
    <w:rsid w:val="008D7424"/>
    <w:rsid w:val="008F0359"/>
    <w:rsid w:val="008F278F"/>
    <w:rsid w:val="008F3647"/>
    <w:rsid w:val="008F3CD2"/>
    <w:rsid w:val="008F3CE6"/>
    <w:rsid w:val="008F5B38"/>
    <w:rsid w:val="0090413D"/>
    <w:rsid w:val="00910868"/>
    <w:rsid w:val="009113A1"/>
    <w:rsid w:val="00912AB0"/>
    <w:rsid w:val="00912C56"/>
    <w:rsid w:val="00920F97"/>
    <w:rsid w:val="00921D2D"/>
    <w:rsid w:val="00927007"/>
    <w:rsid w:val="00941A2C"/>
    <w:rsid w:val="00942623"/>
    <w:rsid w:val="00946C8B"/>
    <w:rsid w:val="00951D3D"/>
    <w:rsid w:val="009520E4"/>
    <w:rsid w:val="00952A54"/>
    <w:rsid w:val="009530CD"/>
    <w:rsid w:val="0095639C"/>
    <w:rsid w:val="0096150C"/>
    <w:rsid w:val="0096272A"/>
    <w:rsid w:val="009769F1"/>
    <w:rsid w:val="0098000F"/>
    <w:rsid w:val="00986877"/>
    <w:rsid w:val="00990566"/>
    <w:rsid w:val="009937A6"/>
    <w:rsid w:val="009939C6"/>
    <w:rsid w:val="0099501B"/>
    <w:rsid w:val="00997493"/>
    <w:rsid w:val="009A40FE"/>
    <w:rsid w:val="009A4D49"/>
    <w:rsid w:val="009B14C1"/>
    <w:rsid w:val="009B4899"/>
    <w:rsid w:val="009B6CE5"/>
    <w:rsid w:val="009C1849"/>
    <w:rsid w:val="009C202D"/>
    <w:rsid w:val="009C347E"/>
    <w:rsid w:val="009C7D6E"/>
    <w:rsid w:val="009D2EA7"/>
    <w:rsid w:val="009D6443"/>
    <w:rsid w:val="009F1CDF"/>
    <w:rsid w:val="009F765E"/>
    <w:rsid w:val="009F76E0"/>
    <w:rsid w:val="009F783C"/>
    <w:rsid w:val="00A1277C"/>
    <w:rsid w:val="00A12AD3"/>
    <w:rsid w:val="00A12CA7"/>
    <w:rsid w:val="00A2393E"/>
    <w:rsid w:val="00A23B35"/>
    <w:rsid w:val="00A2427B"/>
    <w:rsid w:val="00A244C9"/>
    <w:rsid w:val="00A3141A"/>
    <w:rsid w:val="00A36D2F"/>
    <w:rsid w:val="00A3791B"/>
    <w:rsid w:val="00A37B44"/>
    <w:rsid w:val="00A477EE"/>
    <w:rsid w:val="00A52F93"/>
    <w:rsid w:val="00A53154"/>
    <w:rsid w:val="00A60044"/>
    <w:rsid w:val="00A67B59"/>
    <w:rsid w:val="00A72532"/>
    <w:rsid w:val="00A757BF"/>
    <w:rsid w:val="00A946DE"/>
    <w:rsid w:val="00A97164"/>
    <w:rsid w:val="00AA1FC7"/>
    <w:rsid w:val="00AA2207"/>
    <w:rsid w:val="00AA7980"/>
    <w:rsid w:val="00AA7C71"/>
    <w:rsid w:val="00AB051B"/>
    <w:rsid w:val="00AB3198"/>
    <w:rsid w:val="00AC4305"/>
    <w:rsid w:val="00AD25CF"/>
    <w:rsid w:val="00AD643F"/>
    <w:rsid w:val="00AE285E"/>
    <w:rsid w:val="00AE2A55"/>
    <w:rsid w:val="00AE2AA6"/>
    <w:rsid w:val="00AF3DFE"/>
    <w:rsid w:val="00B015A4"/>
    <w:rsid w:val="00B039CD"/>
    <w:rsid w:val="00B04F71"/>
    <w:rsid w:val="00B07C0C"/>
    <w:rsid w:val="00B1337C"/>
    <w:rsid w:val="00B13C11"/>
    <w:rsid w:val="00B263EA"/>
    <w:rsid w:val="00B30DA5"/>
    <w:rsid w:val="00B32DAB"/>
    <w:rsid w:val="00B33698"/>
    <w:rsid w:val="00B35CBB"/>
    <w:rsid w:val="00B47303"/>
    <w:rsid w:val="00B52E8F"/>
    <w:rsid w:val="00B618CF"/>
    <w:rsid w:val="00B631FD"/>
    <w:rsid w:val="00B660E7"/>
    <w:rsid w:val="00B67C28"/>
    <w:rsid w:val="00B708E3"/>
    <w:rsid w:val="00B72BC6"/>
    <w:rsid w:val="00B75784"/>
    <w:rsid w:val="00B860D3"/>
    <w:rsid w:val="00B86424"/>
    <w:rsid w:val="00B92B69"/>
    <w:rsid w:val="00B93D07"/>
    <w:rsid w:val="00B95FB9"/>
    <w:rsid w:val="00B965E0"/>
    <w:rsid w:val="00B968B6"/>
    <w:rsid w:val="00B97E4F"/>
    <w:rsid w:val="00BA1684"/>
    <w:rsid w:val="00BA3C55"/>
    <w:rsid w:val="00BA77CF"/>
    <w:rsid w:val="00BB4AF5"/>
    <w:rsid w:val="00BC0958"/>
    <w:rsid w:val="00BD0F0F"/>
    <w:rsid w:val="00BD502F"/>
    <w:rsid w:val="00BD7E72"/>
    <w:rsid w:val="00BE5BB1"/>
    <w:rsid w:val="00BE769A"/>
    <w:rsid w:val="00BF21C5"/>
    <w:rsid w:val="00C05705"/>
    <w:rsid w:val="00C142FF"/>
    <w:rsid w:val="00C14C5E"/>
    <w:rsid w:val="00C22800"/>
    <w:rsid w:val="00C24AF4"/>
    <w:rsid w:val="00C27CFB"/>
    <w:rsid w:val="00C40852"/>
    <w:rsid w:val="00C4309B"/>
    <w:rsid w:val="00C44229"/>
    <w:rsid w:val="00C44F3E"/>
    <w:rsid w:val="00C51EBC"/>
    <w:rsid w:val="00C54BD7"/>
    <w:rsid w:val="00C55001"/>
    <w:rsid w:val="00C62126"/>
    <w:rsid w:val="00C71DF3"/>
    <w:rsid w:val="00C72D63"/>
    <w:rsid w:val="00C754EF"/>
    <w:rsid w:val="00C9310F"/>
    <w:rsid w:val="00C95053"/>
    <w:rsid w:val="00CA37BD"/>
    <w:rsid w:val="00CA56D2"/>
    <w:rsid w:val="00CA5BC1"/>
    <w:rsid w:val="00CB0D49"/>
    <w:rsid w:val="00CB57E1"/>
    <w:rsid w:val="00CC1429"/>
    <w:rsid w:val="00CC28DD"/>
    <w:rsid w:val="00CD0608"/>
    <w:rsid w:val="00CD65AE"/>
    <w:rsid w:val="00CE231A"/>
    <w:rsid w:val="00CE446A"/>
    <w:rsid w:val="00CF0189"/>
    <w:rsid w:val="00CF790D"/>
    <w:rsid w:val="00D04CC9"/>
    <w:rsid w:val="00D074F2"/>
    <w:rsid w:val="00D1507F"/>
    <w:rsid w:val="00D2164D"/>
    <w:rsid w:val="00D22437"/>
    <w:rsid w:val="00D248DD"/>
    <w:rsid w:val="00D310EC"/>
    <w:rsid w:val="00D31470"/>
    <w:rsid w:val="00D33A8D"/>
    <w:rsid w:val="00D3426C"/>
    <w:rsid w:val="00D43B4E"/>
    <w:rsid w:val="00D468C3"/>
    <w:rsid w:val="00D4771E"/>
    <w:rsid w:val="00D4772C"/>
    <w:rsid w:val="00D60B1A"/>
    <w:rsid w:val="00D6328C"/>
    <w:rsid w:val="00D70F0F"/>
    <w:rsid w:val="00D7312D"/>
    <w:rsid w:val="00D83669"/>
    <w:rsid w:val="00D8637A"/>
    <w:rsid w:val="00DB08EC"/>
    <w:rsid w:val="00DB1D58"/>
    <w:rsid w:val="00DB6A62"/>
    <w:rsid w:val="00DC2262"/>
    <w:rsid w:val="00DC56C5"/>
    <w:rsid w:val="00DD03DE"/>
    <w:rsid w:val="00DD1CD5"/>
    <w:rsid w:val="00DD7E18"/>
    <w:rsid w:val="00DE0DDD"/>
    <w:rsid w:val="00DE214E"/>
    <w:rsid w:val="00DE5F24"/>
    <w:rsid w:val="00DF0E7B"/>
    <w:rsid w:val="00DF187E"/>
    <w:rsid w:val="00E05299"/>
    <w:rsid w:val="00E06B76"/>
    <w:rsid w:val="00E22AE4"/>
    <w:rsid w:val="00E248E1"/>
    <w:rsid w:val="00E260D3"/>
    <w:rsid w:val="00E42B78"/>
    <w:rsid w:val="00E559C0"/>
    <w:rsid w:val="00E5640C"/>
    <w:rsid w:val="00E5662D"/>
    <w:rsid w:val="00E57E08"/>
    <w:rsid w:val="00E62646"/>
    <w:rsid w:val="00E646B9"/>
    <w:rsid w:val="00E76448"/>
    <w:rsid w:val="00E81817"/>
    <w:rsid w:val="00E83439"/>
    <w:rsid w:val="00E9608F"/>
    <w:rsid w:val="00E978D6"/>
    <w:rsid w:val="00EA07C9"/>
    <w:rsid w:val="00EA0FD1"/>
    <w:rsid w:val="00EA5BFD"/>
    <w:rsid w:val="00EA6F74"/>
    <w:rsid w:val="00EB2523"/>
    <w:rsid w:val="00EC6D14"/>
    <w:rsid w:val="00ED6DF8"/>
    <w:rsid w:val="00ED7C8E"/>
    <w:rsid w:val="00F00D26"/>
    <w:rsid w:val="00F12F1A"/>
    <w:rsid w:val="00F224B0"/>
    <w:rsid w:val="00F23509"/>
    <w:rsid w:val="00F431D7"/>
    <w:rsid w:val="00F44EFF"/>
    <w:rsid w:val="00F52677"/>
    <w:rsid w:val="00F54F65"/>
    <w:rsid w:val="00F57ABF"/>
    <w:rsid w:val="00F677F0"/>
    <w:rsid w:val="00F702FE"/>
    <w:rsid w:val="00F704DF"/>
    <w:rsid w:val="00F80668"/>
    <w:rsid w:val="00F8450B"/>
    <w:rsid w:val="00F8565D"/>
    <w:rsid w:val="00F92C04"/>
    <w:rsid w:val="00FA18C6"/>
    <w:rsid w:val="00FA3631"/>
    <w:rsid w:val="00FB1F3C"/>
    <w:rsid w:val="00FC5A63"/>
    <w:rsid w:val="00FC61C9"/>
    <w:rsid w:val="00FC6B14"/>
    <w:rsid w:val="00FD4B34"/>
    <w:rsid w:val="00FD664F"/>
    <w:rsid w:val="00FE1C26"/>
    <w:rsid w:val="00FE1C58"/>
    <w:rsid w:val="00FE6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4F7A633-2A80-4A09-A670-D8D06B31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3E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0529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7F15AD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F15AD"/>
  </w:style>
  <w:style w:type="paragraph" w:customStyle="1" w:styleId="11">
    <w:name w:val="Абзац списка1"/>
    <w:basedOn w:val="a"/>
    <w:rsid w:val="003A5E1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6">
    <w:name w:val="List Paragraph"/>
    <w:basedOn w:val="a"/>
    <w:uiPriority w:val="34"/>
    <w:qFormat/>
    <w:rsid w:val="00FE1C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Body1">
    <w:name w:val="Body 1"/>
    <w:rsid w:val="004B6B5A"/>
    <w:pPr>
      <w:suppressAutoHyphens/>
    </w:pPr>
    <w:rPr>
      <w:rFonts w:ascii="Helvetica" w:eastAsia="ヒラギノ角ゴ Pro W3" w:hAnsi="Helvetica" w:cs="Mangal"/>
      <w:color w:val="000000"/>
      <w:kern w:val="1"/>
      <w:sz w:val="24"/>
      <w:szCs w:val="24"/>
      <w:lang w:val="en-US" w:eastAsia="hi-IN" w:bidi="hi-IN"/>
    </w:rPr>
  </w:style>
  <w:style w:type="paragraph" w:styleId="a7">
    <w:name w:val="Body Text"/>
    <w:basedOn w:val="a"/>
    <w:link w:val="a8"/>
    <w:rsid w:val="00E248E1"/>
    <w:pPr>
      <w:suppressAutoHyphens/>
      <w:spacing w:line="100" w:lineRule="atLeast"/>
      <w:jc w:val="both"/>
    </w:pPr>
    <w:rPr>
      <w:rFonts w:cs="Mangal"/>
      <w:kern w:val="1"/>
      <w:lang w:eastAsia="hi-IN" w:bidi="hi-IN"/>
    </w:rPr>
  </w:style>
  <w:style w:type="character" w:customStyle="1" w:styleId="a8">
    <w:name w:val="Основной текст Знак"/>
    <w:link w:val="a7"/>
    <w:rsid w:val="00E248E1"/>
    <w:rPr>
      <w:rFonts w:cs="Mangal"/>
      <w:kern w:val="1"/>
      <w:sz w:val="24"/>
      <w:szCs w:val="24"/>
      <w:lang w:eastAsia="hi-IN" w:bidi="hi-IN"/>
    </w:rPr>
  </w:style>
  <w:style w:type="character" w:styleId="a9">
    <w:name w:val="Hyperlink"/>
    <w:uiPriority w:val="99"/>
    <w:unhideWhenUsed/>
    <w:rsid w:val="001A0A82"/>
    <w:rPr>
      <w:color w:val="0000FF"/>
      <w:u w:val="single"/>
    </w:rPr>
  </w:style>
  <w:style w:type="character" w:styleId="aa">
    <w:name w:val="Emphasis"/>
    <w:uiPriority w:val="20"/>
    <w:qFormat/>
    <w:rsid w:val="0014128A"/>
    <w:rPr>
      <w:i/>
      <w:iCs/>
    </w:rPr>
  </w:style>
  <w:style w:type="character" w:customStyle="1" w:styleId="apple-converted-space">
    <w:name w:val="apple-converted-space"/>
    <w:basedOn w:val="a0"/>
    <w:rsid w:val="0014128A"/>
  </w:style>
  <w:style w:type="character" w:customStyle="1" w:styleId="FontStyle63">
    <w:name w:val="Font Style63"/>
    <w:rsid w:val="00B039CD"/>
    <w:rPr>
      <w:rFonts w:ascii="Times New Roman" w:hAnsi="Times New Roman" w:cs="Times New Roman" w:hint="default"/>
      <w:sz w:val="16"/>
      <w:szCs w:val="16"/>
    </w:rPr>
  </w:style>
  <w:style w:type="paragraph" w:customStyle="1" w:styleId="Style6">
    <w:name w:val="Style6"/>
    <w:basedOn w:val="a"/>
    <w:rsid w:val="002301A7"/>
    <w:pPr>
      <w:widowControl w:val="0"/>
      <w:autoSpaceDE w:val="0"/>
      <w:autoSpaceDN w:val="0"/>
      <w:adjustRightInd w:val="0"/>
      <w:spacing w:line="235" w:lineRule="exact"/>
      <w:ind w:firstLine="591"/>
      <w:jc w:val="both"/>
    </w:pPr>
  </w:style>
  <w:style w:type="character" w:customStyle="1" w:styleId="FontStyle16">
    <w:name w:val="Font Style16"/>
    <w:rsid w:val="002301A7"/>
    <w:rPr>
      <w:rFonts w:ascii="Times New Roman" w:hAnsi="Times New Roman" w:cs="Times New Roman"/>
      <w:sz w:val="24"/>
      <w:szCs w:val="24"/>
    </w:rPr>
  </w:style>
  <w:style w:type="table" w:styleId="ab">
    <w:name w:val="Table Grid"/>
    <w:basedOn w:val="a1"/>
    <w:rsid w:val="00FD66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rsid w:val="002C65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C65CE"/>
    <w:rPr>
      <w:rFonts w:ascii="Tahoma" w:hAnsi="Tahoma" w:cs="Tahoma"/>
      <w:sz w:val="16"/>
      <w:szCs w:val="16"/>
    </w:rPr>
  </w:style>
  <w:style w:type="paragraph" w:styleId="ae">
    <w:name w:val="Normal (Web)"/>
    <w:basedOn w:val="a"/>
    <w:unhideWhenUsed/>
    <w:rsid w:val="00060F46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2">
    <w:name w:val="Body Text 2"/>
    <w:basedOn w:val="a"/>
    <w:link w:val="20"/>
    <w:unhideWhenUsed/>
    <w:rsid w:val="00137ED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137ED5"/>
    <w:rPr>
      <w:sz w:val="24"/>
      <w:szCs w:val="24"/>
    </w:rPr>
  </w:style>
  <w:style w:type="paragraph" w:styleId="af">
    <w:name w:val="Block Text"/>
    <w:basedOn w:val="a"/>
    <w:unhideWhenUsed/>
    <w:rsid w:val="00137ED5"/>
    <w:pPr>
      <w:ind w:left="285" w:right="512"/>
      <w:jc w:val="both"/>
    </w:pPr>
    <w:rPr>
      <w:rFonts w:ascii="Arial" w:hAnsi="Arial"/>
      <w:sz w:val="28"/>
    </w:rPr>
  </w:style>
  <w:style w:type="paragraph" w:styleId="af0">
    <w:name w:val="header"/>
    <w:basedOn w:val="a"/>
    <w:link w:val="af1"/>
    <w:rsid w:val="00344589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344589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344589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0529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2">
    <w:name w:val="No Spacing"/>
    <w:uiPriority w:val="1"/>
    <w:qFormat/>
    <w:rsid w:val="00E052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0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yperlink" Target="http://dramateshka.ru/index.php/education/4032-v-p-shiljgavi-nachnyom-s-igrih-01-mih-budem-igratj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art-world-theatre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cterprofi.ru" TargetMode="External"/><Relationship Id="rId20" Type="http://schemas.openxmlformats.org/officeDocument/2006/relationships/hyperlink" Target="http://www.theatre-library.ru/authors/p/panche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http://www.lukoshko.net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283EC-3B5F-4A12-B035-49FD13E69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1278</TotalTime>
  <Pages>45</Pages>
  <Words>9126</Words>
  <Characters>52019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61023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23</cp:revision>
  <cp:lastPrinted>2013-11-11T09:35:00Z</cp:lastPrinted>
  <dcterms:created xsi:type="dcterms:W3CDTF">2013-11-11T18:39:00Z</dcterms:created>
  <dcterms:modified xsi:type="dcterms:W3CDTF">2021-12-15T13:11:00Z</dcterms:modified>
</cp:coreProperties>
</file>